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A5450" w:rsidRDefault="00C4686F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  <w:r>
        <w:rPr>
          <w:rFonts w:asciiTheme="majorHAnsi" w:hAnsiTheme="majorHAnsi"/>
          <w:b/>
          <w:bCs/>
          <w:color w:val="000000"/>
          <w:sz w:val="64"/>
          <w:szCs w:val="64"/>
        </w:rPr>
        <w:t xml:space="preserve">      </w:t>
      </w:r>
    </w:p>
    <w:p w:rsidR="00AA5450" w:rsidRDefault="00AA5450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  <w:r>
        <w:rPr>
          <w:noProof/>
          <w:lang w:eastAsia="tr-T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34CE14" wp14:editId="01D2A08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43600" cy="1828800"/>
                <wp:effectExtent l="0" t="0" r="0" b="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09A" w:rsidRPr="00C4686F" w:rsidRDefault="00F3209A" w:rsidP="00C4686F">
                            <w:pPr>
                              <w:pStyle w:val="Standard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686F">
                              <w:rPr>
                                <w:rFonts w:asciiTheme="majorHAnsi" w:hAnsiTheme="majorHAnsi"/>
                                <w:b/>
                                <w:bCs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2023 EĞİTİM VİZYONU</w:t>
                            </w:r>
                          </w:p>
                          <w:p w:rsidR="00F3209A" w:rsidRPr="00C4686F" w:rsidRDefault="00F3209A" w:rsidP="00C4686F">
                            <w:pPr>
                              <w:pStyle w:val="Standard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4686F">
                              <w:rPr>
                                <w:rFonts w:asciiTheme="majorHAnsi" w:hAnsiTheme="majorHAnsi"/>
                                <w:b/>
                                <w:bCs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ÇALIŞTAYI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34CE14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0;margin-top:.55pt;width:468pt;height:2in;z-index:2517114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" filled="f" stroked="f">
                <v:textbox style="mso-fit-shape-to-text:t">
                  <w:txbxContent>
                    <w:p w:rsidR="00F3209A" w:rsidRPr="00C4686F" w:rsidRDefault="00F3209A" w:rsidP="00C4686F">
                      <w:pPr>
                        <w:pStyle w:val="Standard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686F">
                        <w:rPr>
                          <w:rFonts w:asciiTheme="majorHAnsi" w:hAnsiTheme="majorHAnsi"/>
                          <w:b/>
                          <w:bCs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2023 EĞİTİM VİZYONU</w:t>
                      </w:r>
                    </w:p>
                    <w:p w:rsidR="00F3209A" w:rsidRPr="00C4686F" w:rsidRDefault="00F3209A" w:rsidP="00C4686F">
                      <w:pPr>
                        <w:pStyle w:val="Standard"/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4686F">
                        <w:rPr>
                          <w:rFonts w:asciiTheme="majorHAnsi" w:hAnsiTheme="majorHAnsi"/>
                          <w:b/>
                          <w:bCs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ÇALIŞTAYI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5210" w:rsidRDefault="00C4686F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  <w:r>
        <w:rPr>
          <w:rFonts w:asciiTheme="majorHAnsi" w:hAnsiTheme="majorHAnsi"/>
          <w:b/>
          <w:bCs/>
          <w:color w:val="000000"/>
          <w:sz w:val="64"/>
          <w:szCs w:val="64"/>
        </w:rPr>
        <w:t xml:space="preserve">          </w:t>
      </w:r>
    </w:p>
    <w:p w:rsidR="00E85210" w:rsidRDefault="00E85210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</w:p>
    <w:p w:rsidR="00E85210" w:rsidRDefault="00035B67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  <w:r w:rsidRPr="00035B67">
        <w:rPr>
          <w:rFonts w:asciiTheme="majorHAnsi" w:hAnsiTheme="majorHAnsi"/>
          <w:b/>
          <w:bCs/>
          <w:noProof/>
          <w:color w:val="000000"/>
          <w:sz w:val="64"/>
          <w:szCs w:val="64"/>
          <w:lang w:eastAsia="tr-TR" w:bidi="ar-SA"/>
        </w:rPr>
        <w:drawing>
          <wp:inline distT="0" distB="0" distL="0" distR="0" wp14:anchorId="5944E4EB" wp14:editId="430EF253">
            <wp:extent cx="6036233" cy="4591050"/>
            <wp:effectExtent l="0" t="0" r="3175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579" cy="45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6F" w:rsidRDefault="00C4686F" w:rsidP="00153658">
      <w:pPr>
        <w:pStyle w:val="Standard"/>
        <w:rPr>
          <w:rFonts w:asciiTheme="majorHAnsi" w:hAnsiTheme="majorHAnsi"/>
          <w:b/>
          <w:bCs/>
          <w:color w:val="000000"/>
          <w:sz w:val="64"/>
          <w:szCs w:val="64"/>
        </w:rPr>
      </w:pPr>
    </w:p>
    <w:p w:rsidR="00153658" w:rsidRPr="00DD0CB9" w:rsidRDefault="0063331C" w:rsidP="00E85210">
      <w:pPr>
        <w:pStyle w:val="Standard"/>
        <w:jc w:val="center"/>
        <w:rPr>
          <w:rFonts w:asciiTheme="majorHAnsi" w:hAnsiTheme="majorHAnsi"/>
          <w:b/>
          <w:color w:val="000000"/>
          <w:sz w:val="48"/>
          <w:szCs w:val="64"/>
          <w:u w:val="single"/>
        </w:rPr>
      </w:pPr>
      <w:r>
        <w:rPr>
          <w:rFonts w:asciiTheme="majorHAnsi" w:hAnsiTheme="majorHAnsi"/>
          <w:b/>
          <w:color w:val="000000"/>
          <w:sz w:val="48"/>
          <w:szCs w:val="64"/>
          <w:u w:val="single"/>
        </w:rPr>
        <w:t xml:space="preserve">05 </w:t>
      </w:r>
      <w:r w:rsidR="00153658">
        <w:rPr>
          <w:rFonts w:asciiTheme="majorHAnsi" w:hAnsiTheme="majorHAnsi"/>
          <w:b/>
          <w:color w:val="000000"/>
          <w:sz w:val="48"/>
          <w:szCs w:val="64"/>
          <w:u w:val="single"/>
        </w:rPr>
        <w:t>OCAK</w:t>
      </w:r>
      <w:r w:rsidR="00153658" w:rsidRPr="00DD0CB9">
        <w:rPr>
          <w:rFonts w:asciiTheme="majorHAnsi" w:hAnsiTheme="majorHAnsi"/>
          <w:b/>
          <w:color w:val="000000"/>
          <w:sz w:val="48"/>
          <w:szCs w:val="64"/>
          <w:u w:val="single"/>
        </w:rPr>
        <w:t xml:space="preserve"> 201</w:t>
      </w:r>
      <w:r w:rsidR="00DD5769">
        <w:rPr>
          <w:rFonts w:asciiTheme="majorHAnsi" w:hAnsiTheme="majorHAnsi"/>
          <w:b/>
          <w:color w:val="000000"/>
          <w:sz w:val="48"/>
          <w:szCs w:val="64"/>
          <w:u w:val="single"/>
        </w:rPr>
        <w:t>9</w:t>
      </w:r>
    </w:p>
    <w:p w:rsidR="00153658" w:rsidRPr="00DD0CB9" w:rsidRDefault="00796F35" w:rsidP="00E85210">
      <w:pPr>
        <w:pStyle w:val="Standard"/>
        <w:jc w:val="center"/>
        <w:outlineLvl w:val="0"/>
        <w:rPr>
          <w:rFonts w:asciiTheme="majorHAnsi" w:hAnsiTheme="majorHAnsi"/>
          <w:b/>
          <w:color w:val="000000"/>
          <w:sz w:val="48"/>
          <w:szCs w:val="64"/>
        </w:rPr>
      </w:pPr>
      <w:r>
        <w:rPr>
          <w:rFonts w:asciiTheme="majorHAnsi" w:hAnsiTheme="majorHAnsi"/>
          <w:b/>
          <w:color w:val="000000"/>
          <w:sz w:val="48"/>
          <w:szCs w:val="64"/>
        </w:rPr>
        <w:t>KÖYCEĞİZ</w:t>
      </w:r>
      <w:r w:rsidR="0078644F">
        <w:rPr>
          <w:rFonts w:asciiTheme="majorHAnsi" w:hAnsiTheme="majorHAnsi"/>
          <w:b/>
          <w:color w:val="000000"/>
          <w:sz w:val="48"/>
          <w:szCs w:val="64"/>
        </w:rPr>
        <w:t xml:space="preserve"> </w:t>
      </w:r>
    </w:p>
    <w:p w:rsidR="00153658" w:rsidRDefault="00153658" w:rsidP="00F51335"/>
    <w:p w:rsidR="00153658" w:rsidRDefault="00153658" w:rsidP="00F51335"/>
    <w:p w:rsidR="001111DC" w:rsidRDefault="001111DC" w:rsidP="00F51335"/>
    <w:p w:rsidR="001111DC" w:rsidRDefault="001111DC" w:rsidP="001111DC">
      <w:pPr>
        <w:spacing w:line="360" w:lineRule="auto"/>
        <w:jc w:val="center"/>
        <w:rPr>
          <w:b/>
          <w:sz w:val="28"/>
        </w:rPr>
      </w:pPr>
      <w:bookmarkStart w:id="0" w:name="bookmark0"/>
    </w:p>
    <w:p w:rsidR="001111DC" w:rsidRPr="00FE1FF8" w:rsidRDefault="001111DC" w:rsidP="001111DC">
      <w:pPr>
        <w:spacing w:line="360" w:lineRule="auto"/>
        <w:jc w:val="center"/>
        <w:rPr>
          <w:b/>
          <w:sz w:val="28"/>
        </w:rPr>
      </w:pPr>
      <w:r w:rsidRPr="00FE1FF8">
        <w:rPr>
          <w:b/>
          <w:sz w:val="28"/>
        </w:rPr>
        <w:t>ÇALIŞTAY DÜZENLEME KURULU ÜYELERİ</w:t>
      </w:r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111DC" w:rsidTr="001111DC">
        <w:tc>
          <w:tcPr>
            <w:tcW w:w="3070" w:type="dxa"/>
          </w:tcPr>
          <w:p w:rsidR="001111DC" w:rsidRPr="00FE1FF8" w:rsidRDefault="001111DC" w:rsidP="001111DC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E1FF8">
              <w:rPr>
                <w:b/>
                <w:sz w:val="26"/>
                <w:szCs w:val="26"/>
              </w:rPr>
              <w:t>Adı Soyadı</w:t>
            </w:r>
          </w:p>
        </w:tc>
        <w:tc>
          <w:tcPr>
            <w:tcW w:w="3071" w:type="dxa"/>
          </w:tcPr>
          <w:p w:rsidR="001111DC" w:rsidRPr="00FE1FF8" w:rsidRDefault="001111DC" w:rsidP="001111DC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E1FF8">
              <w:rPr>
                <w:b/>
                <w:sz w:val="26"/>
                <w:szCs w:val="26"/>
              </w:rPr>
              <w:t>Görevi</w:t>
            </w:r>
          </w:p>
        </w:tc>
        <w:tc>
          <w:tcPr>
            <w:tcW w:w="3071" w:type="dxa"/>
          </w:tcPr>
          <w:p w:rsidR="001111DC" w:rsidRPr="00FE1FF8" w:rsidRDefault="001111DC" w:rsidP="001111DC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FE1FF8">
              <w:rPr>
                <w:b/>
                <w:sz w:val="26"/>
                <w:szCs w:val="26"/>
              </w:rPr>
              <w:t>İletişim Bilgileri</w:t>
            </w:r>
          </w:p>
        </w:tc>
      </w:tr>
      <w:tr w:rsidR="001111DC" w:rsidTr="001111DC">
        <w:tc>
          <w:tcPr>
            <w:tcW w:w="3070" w:type="dxa"/>
          </w:tcPr>
          <w:p w:rsidR="001111DC" w:rsidRPr="00FE1FF8" w:rsidRDefault="00796F35" w:rsidP="001111DC">
            <w:pPr>
              <w:spacing w:line="360" w:lineRule="auto"/>
            </w:pPr>
            <w:r>
              <w:t>Fazıl KARABAĞ</w:t>
            </w:r>
          </w:p>
        </w:tc>
        <w:tc>
          <w:tcPr>
            <w:tcW w:w="3071" w:type="dxa"/>
          </w:tcPr>
          <w:p w:rsidR="001111DC" w:rsidRPr="00FE1FF8" w:rsidRDefault="001111DC" w:rsidP="001111DC">
            <w:pPr>
              <w:spacing w:line="360" w:lineRule="auto"/>
            </w:pPr>
            <w:r w:rsidRPr="00FE1FF8">
              <w:t>İl</w:t>
            </w:r>
            <w:r>
              <w:t>çe</w:t>
            </w:r>
            <w:r w:rsidRPr="00FE1FF8">
              <w:t xml:space="preserve"> Milli Eğitim Müdürü</w:t>
            </w:r>
          </w:p>
        </w:tc>
        <w:tc>
          <w:tcPr>
            <w:tcW w:w="3071" w:type="dxa"/>
          </w:tcPr>
          <w:p w:rsidR="001111DC" w:rsidRDefault="009B7AB2" w:rsidP="001111DC">
            <w:pPr>
              <w:spacing w:line="360" w:lineRule="auto"/>
            </w:pPr>
            <w:r>
              <w:t>0505 358</w:t>
            </w:r>
            <w:r w:rsidR="00107B08">
              <w:t xml:space="preserve"> 1045</w:t>
            </w:r>
          </w:p>
        </w:tc>
      </w:tr>
      <w:tr w:rsidR="001111DC" w:rsidTr="001111DC">
        <w:tc>
          <w:tcPr>
            <w:tcW w:w="3070" w:type="dxa"/>
          </w:tcPr>
          <w:p w:rsidR="00796F35" w:rsidRPr="00FE1FF8" w:rsidRDefault="00796F35" w:rsidP="001111DC">
            <w:pPr>
              <w:spacing w:line="360" w:lineRule="auto"/>
            </w:pPr>
            <w:r>
              <w:t>Ali TOPRAK</w:t>
            </w:r>
          </w:p>
        </w:tc>
        <w:tc>
          <w:tcPr>
            <w:tcW w:w="3071" w:type="dxa"/>
          </w:tcPr>
          <w:p w:rsidR="001111DC" w:rsidRPr="00FE1FF8" w:rsidRDefault="001111DC" w:rsidP="000231C8">
            <w:pPr>
              <w:spacing w:line="360" w:lineRule="auto"/>
            </w:pPr>
            <w:r w:rsidRPr="00FE1FF8">
              <w:t>İl</w:t>
            </w:r>
            <w:r w:rsidR="005E73CE">
              <w:t xml:space="preserve">çe </w:t>
            </w:r>
            <w:r w:rsidR="000231C8">
              <w:t>Milli Eğitim Şube</w:t>
            </w:r>
            <w:r w:rsidRPr="00FE1FF8">
              <w:t xml:space="preserve"> Müdürü</w:t>
            </w:r>
          </w:p>
        </w:tc>
        <w:tc>
          <w:tcPr>
            <w:tcW w:w="3071" w:type="dxa"/>
          </w:tcPr>
          <w:p w:rsidR="001111DC" w:rsidRDefault="00107B08" w:rsidP="001111DC">
            <w:pPr>
              <w:spacing w:line="360" w:lineRule="auto"/>
            </w:pPr>
            <w:r>
              <w:t>0505 626 0046</w:t>
            </w:r>
          </w:p>
        </w:tc>
      </w:tr>
      <w:tr w:rsidR="000231C8" w:rsidTr="001111DC">
        <w:tc>
          <w:tcPr>
            <w:tcW w:w="3070" w:type="dxa"/>
          </w:tcPr>
          <w:p w:rsidR="000231C8" w:rsidRPr="00FE1FF8" w:rsidRDefault="000231C8" w:rsidP="001111DC">
            <w:pPr>
              <w:spacing w:line="360" w:lineRule="auto"/>
            </w:pPr>
            <w:r>
              <w:t>Gönül FIRAT</w:t>
            </w:r>
          </w:p>
        </w:tc>
        <w:tc>
          <w:tcPr>
            <w:tcW w:w="3071" w:type="dxa"/>
          </w:tcPr>
          <w:p w:rsidR="000231C8" w:rsidRPr="00FE1FF8" w:rsidRDefault="000231C8" w:rsidP="00762268">
            <w:pPr>
              <w:spacing w:line="360" w:lineRule="auto"/>
            </w:pPr>
            <w:r w:rsidRPr="00FE1FF8">
              <w:t>İl</w:t>
            </w:r>
            <w:r>
              <w:t>çe Milli Eğitim Şube</w:t>
            </w:r>
            <w:r w:rsidRPr="00FE1FF8">
              <w:t xml:space="preserve"> Müdürü</w:t>
            </w:r>
          </w:p>
        </w:tc>
        <w:tc>
          <w:tcPr>
            <w:tcW w:w="3071" w:type="dxa"/>
          </w:tcPr>
          <w:p w:rsidR="000231C8" w:rsidRDefault="009B7AB2" w:rsidP="001111DC">
            <w:pPr>
              <w:spacing w:line="360" w:lineRule="auto"/>
            </w:pPr>
            <w:r>
              <w:t>0 505 488 6164</w:t>
            </w:r>
          </w:p>
        </w:tc>
      </w:tr>
    </w:tbl>
    <w:p w:rsidR="001111DC" w:rsidRDefault="001111DC" w:rsidP="001111DC">
      <w:pPr>
        <w:jc w:val="center"/>
        <w:rPr>
          <w:sz w:val="28"/>
        </w:rPr>
      </w:pPr>
    </w:p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111DC" w:rsidRDefault="001111DC" w:rsidP="00F51335"/>
    <w:p w:rsidR="001C3D81" w:rsidRDefault="001C3D81" w:rsidP="001253ED">
      <w:pPr>
        <w:rPr>
          <w:rFonts w:asciiTheme="majorHAnsi" w:hAnsiTheme="majorHAnsi"/>
          <w:b/>
          <w:sz w:val="28"/>
        </w:rPr>
      </w:pPr>
    </w:p>
    <w:p w:rsidR="00917B80" w:rsidRDefault="00917B80" w:rsidP="001253ED">
      <w:pPr>
        <w:rPr>
          <w:rFonts w:asciiTheme="majorHAnsi" w:hAnsiTheme="majorHAnsi"/>
          <w:b/>
          <w:sz w:val="28"/>
        </w:rPr>
      </w:pPr>
    </w:p>
    <w:p w:rsidR="00917B80" w:rsidRDefault="00917B80" w:rsidP="001253ED">
      <w:pPr>
        <w:rPr>
          <w:rFonts w:asciiTheme="majorHAnsi" w:hAnsiTheme="majorHAnsi"/>
          <w:b/>
          <w:sz w:val="28"/>
        </w:rPr>
      </w:pPr>
    </w:p>
    <w:p w:rsidR="00917B80" w:rsidRDefault="00917B80" w:rsidP="001253ED">
      <w:pPr>
        <w:rPr>
          <w:rFonts w:asciiTheme="majorHAnsi" w:hAnsiTheme="majorHAnsi"/>
          <w:b/>
          <w:sz w:val="28"/>
        </w:rPr>
      </w:pPr>
    </w:p>
    <w:p w:rsidR="001C3D81" w:rsidRDefault="001C3D81" w:rsidP="001253ED">
      <w:pPr>
        <w:rPr>
          <w:rFonts w:asciiTheme="majorHAnsi" w:hAnsiTheme="majorHAnsi"/>
          <w:b/>
          <w:sz w:val="28"/>
        </w:rPr>
      </w:pPr>
    </w:p>
    <w:p w:rsidR="001C3D81" w:rsidRDefault="001C3D81" w:rsidP="001253ED">
      <w:pPr>
        <w:rPr>
          <w:rFonts w:asciiTheme="majorHAnsi" w:hAnsiTheme="majorHAnsi"/>
          <w:b/>
          <w:sz w:val="28"/>
        </w:rPr>
      </w:pPr>
    </w:p>
    <w:p w:rsidR="001C3D81" w:rsidRDefault="001C3D81" w:rsidP="001253ED">
      <w:pPr>
        <w:rPr>
          <w:rFonts w:asciiTheme="majorHAnsi" w:hAnsiTheme="majorHAnsi"/>
          <w:b/>
          <w:sz w:val="28"/>
        </w:rPr>
      </w:pPr>
    </w:p>
    <w:p w:rsidR="001C3D81" w:rsidRDefault="001C3D81" w:rsidP="001253ED">
      <w:pPr>
        <w:rPr>
          <w:rFonts w:asciiTheme="majorHAnsi" w:hAnsiTheme="majorHAnsi"/>
          <w:b/>
          <w:sz w:val="28"/>
        </w:rPr>
      </w:pPr>
    </w:p>
    <w:p w:rsidR="00917B80" w:rsidRDefault="00917B80" w:rsidP="00917B80">
      <w:r w:rsidRPr="001253ED">
        <w:rPr>
          <w:rFonts w:asciiTheme="majorHAnsi" w:hAnsiTheme="majorHAnsi"/>
          <w:b/>
          <w:sz w:val="28"/>
        </w:rPr>
        <w:t>ÇALIŞTAY PROGRAMI</w:t>
      </w:r>
    </w:p>
    <w:p w:rsidR="00917B80" w:rsidRPr="00AB4695" w:rsidRDefault="00917B80" w:rsidP="00917B80">
      <w:pPr>
        <w:rPr>
          <w:color w:val="FF0000"/>
          <w:sz w:val="24"/>
        </w:rPr>
      </w:pPr>
      <w:r w:rsidRPr="00AB4695">
        <w:rPr>
          <w:color w:val="FF0000"/>
          <w:sz w:val="24"/>
        </w:rPr>
        <w:t>5 Ocak 201</w:t>
      </w:r>
      <w:r>
        <w:rPr>
          <w:color w:val="FF0000"/>
          <w:sz w:val="24"/>
        </w:rPr>
        <w:t>9</w:t>
      </w:r>
      <w:r w:rsidRPr="00AB4695">
        <w:rPr>
          <w:color w:val="FF0000"/>
          <w:sz w:val="24"/>
        </w:rPr>
        <w:t xml:space="preserve"> Cumartesi </w:t>
      </w:r>
    </w:p>
    <w:p w:rsidR="00917B80" w:rsidRPr="008D5375" w:rsidRDefault="00917B80" w:rsidP="00917B80">
      <w:pPr>
        <w:spacing w:line="360" w:lineRule="auto"/>
        <w:rPr>
          <w:sz w:val="24"/>
        </w:rPr>
      </w:pPr>
      <w:r w:rsidRPr="001253ED">
        <w:rPr>
          <w:b/>
          <w:sz w:val="24"/>
        </w:rPr>
        <w:t>Yer:</w:t>
      </w:r>
      <w:r>
        <w:rPr>
          <w:sz w:val="24"/>
        </w:rPr>
        <w:t xml:space="preserve"> KÖYCEĞİZ ANADOLU LİSESİ / KÖYCEĞİZ FEN LİSESİ</w:t>
      </w:r>
    </w:p>
    <w:tbl>
      <w:tblPr>
        <w:tblStyle w:val="TabloKlavuzu"/>
        <w:tblW w:w="9889" w:type="dxa"/>
        <w:tblLook w:val="04A0" w:firstRow="1" w:lastRow="0" w:firstColumn="1" w:lastColumn="0" w:noHBand="0" w:noVBand="1"/>
      </w:tblPr>
      <w:tblGrid>
        <w:gridCol w:w="1775"/>
        <w:gridCol w:w="748"/>
        <w:gridCol w:w="4569"/>
        <w:gridCol w:w="2797"/>
      </w:tblGrid>
      <w:tr w:rsidR="00917B80" w:rsidRPr="001253ED" w:rsidTr="005A1E82">
        <w:tc>
          <w:tcPr>
            <w:tcW w:w="1775" w:type="dxa"/>
          </w:tcPr>
          <w:p w:rsidR="00917B80" w:rsidRPr="001253ED" w:rsidRDefault="00917B80" w:rsidP="005A1E82">
            <w:pPr>
              <w:spacing w:line="360" w:lineRule="auto"/>
              <w:jc w:val="center"/>
              <w:rPr>
                <w:b/>
                <w:sz w:val="24"/>
              </w:rPr>
            </w:pPr>
            <w:r w:rsidRPr="001253ED">
              <w:rPr>
                <w:b/>
                <w:sz w:val="24"/>
              </w:rPr>
              <w:t>Saat</w:t>
            </w:r>
          </w:p>
        </w:tc>
        <w:tc>
          <w:tcPr>
            <w:tcW w:w="5317" w:type="dxa"/>
            <w:gridSpan w:val="2"/>
          </w:tcPr>
          <w:p w:rsidR="00917B80" w:rsidRPr="001253ED" w:rsidRDefault="00917B80" w:rsidP="005A1E82">
            <w:pPr>
              <w:spacing w:line="360" w:lineRule="auto"/>
              <w:jc w:val="center"/>
              <w:rPr>
                <w:b/>
                <w:sz w:val="24"/>
              </w:rPr>
            </w:pPr>
            <w:r w:rsidRPr="001253ED">
              <w:rPr>
                <w:b/>
                <w:sz w:val="24"/>
              </w:rPr>
              <w:t>Faaliyet</w:t>
            </w:r>
          </w:p>
        </w:tc>
        <w:tc>
          <w:tcPr>
            <w:tcW w:w="2797" w:type="dxa"/>
          </w:tcPr>
          <w:p w:rsidR="00917B80" w:rsidRPr="001253ED" w:rsidRDefault="00917B80" w:rsidP="005A1E82">
            <w:pPr>
              <w:spacing w:line="360" w:lineRule="auto"/>
              <w:jc w:val="center"/>
              <w:rPr>
                <w:b/>
                <w:sz w:val="24"/>
              </w:rPr>
            </w:pPr>
            <w:r w:rsidRPr="001253ED">
              <w:rPr>
                <w:b/>
                <w:sz w:val="24"/>
              </w:rPr>
              <w:t>Yer / Salon</w:t>
            </w: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 w:rsidRPr="00324A60">
              <w:rPr>
                <w:b/>
              </w:rPr>
              <w:t>09:00-10:00</w:t>
            </w:r>
          </w:p>
        </w:tc>
        <w:tc>
          <w:tcPr>
            <w:tcW w:w="5317" w:type="dxa"/>
            <w:gridSpan w:val="2"/>
          </w:tcPr>
          <w:p w:rsidR="00917B80" w:rsidRDefault="00917B80" w:rsidP="005A1E82">
            <w:pPr>
              <w:pStyle w:val="ListeParagraf"/>
              <w:numPr>
                <w:ilvl w:val="0"/>
                <w:numId w:val="9"/>
              </w:numPr>
              <w:tabs>
                <w:tab w:val="left" w:pos="253"/>
              </w:tabs>
              <w:spacing w:line="360" w:lineRule="auto"/>
              <w:ind w:left="34" w:firstLine="0"/>
            </w:pPr>
            <w:r w:rsidRPr="001253ED">
              <w:t>Açılış konuşmaları</w:t>
            </w:r>
          </w:p>
          <w:p w:rsidR="00917B80" w:rsidRPr="0031128D" w:rsidRDefault="00917B80" w:rsidP="005A1E82">
            <w:pPr>
              <w:pStyle w:val="ListeParagraf"/>
              <w:numPr>
                <w:ilvl w:val="0"/>
                <w:numId w:val="9"/>
              </w:numPr>
              <w:tabs>
                <w:tab w:val="left" w:pos="253"/>
              </w:tabs>
              <w:spacing w:line="360" w:lineRule="auto"/>
              <w:ind w:left="34" w:firstLine="0"/>
            </w:pPr>
            <w:r w:rsidRPr="0031128D">
              <w:t>Varsa Çalıştay'ın konusu ile ilgili hazırlanan video sunumu</w:t>
            </w:r>
          </w:p>
          <w:p w:rsidR="00917B80" w:rsidRPr="00EB798B" w:rsidRDefault="00917B80" w:rsidP="005A1E82">
            <w:pPr>
              <w:pStyle w:val="ListeParagraf"/>
              <w:numPr>
                <w:ilvl w:val="0"/>
                <w:numId w:val="9"/>
              </w:numPr>
              <w:tabs>
                <w:tab w:val="left" w:pos="253"/>
              </w:tabs>
              <w:spacing w:line="360" w:lineRule="auto"/>
              <w:ind w:left="34" w:firstLine="0"/>
              <w:rPr>
                <w:color w:val="FF0000"/>
                <w:sz w:val="24"/>
              </w:rPr>
            </w:pPr>
            <w:r w:rsidRPr="0031128D">
              <w:t>2023 Eğitim Vizyonu bilgilendirme sunumu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ANADOLU LİSESİ/ KÖYCEĞİZ FEN LİSESİ</w:t>
            </w:r>
          </w:p>
        </w:tc>
      </w:tr>
      <w:tr w:rsidR="00917B80" w:rsidRPr="001253ED" w:rsidTr="005A1E82">
        <w:tc>
          <w:tcPr>
            <w:tcW w:w="1775" w:type="dxa"/>
            <w:vMerge w:val="restart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 w:rsidRPr="00324A60">
              <w:rPr>
                <w:b/>
              </w:rPr>
              <w:t>10:00-</w:t>
            </w:r>
            <w:r>
              <w:rPr>
                <w:b/>
              </w:rPr>
              <w:t>10</w:t>
            </w:r>
            <w:r w:rsidRPr="00324A60">
              <w:rPr>
                <w:b/>
              </w:rPr>
              <w:t>:</w:t>
            </w:r>
            <w:r>
              <w:rPr>
                <w:b/>
              </w:rPr>
              <w:t>15</w:t>
            </w:r>
          </w:p>
        </w:tc>
        <w:tc>
          <w:tcPr>
            <w:tcW w:w="5317" w:type="dxa"/>
            <w:gridSpan w:val="2"/>
          </w:tcPr>
          <w:p w:rsidR="00917B80" w:rsidRPr="001253ED" w:rsidRDefault="00917B80" w:rsidP="005A1E82">
            <w:pPr>
              <w:spacing w:line="360" w:lineRule="auto"/>
              <w:rPr>
                <w:sz w:val="24"/>
              </w:rPr>
            </w:pPr>
            <w:r w:rsidRPr="001253ED">
              <w:rPr>
                <w:sz w:val="24"/>
              </w:rPr>
              <w:t>Çalışma salonlarına yerleşilmesi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917B80" w:rsidRPr="00324A60" w:rsidRDefault="00917B80" w:rsidP="005A1E82">
            <w:pPr>
              <w:spacing w:line="360" w:lineRule="auto"/>
              <w:ind w:left="113" w:right="113"/>
              <w:jc w:val="center"/>
              <w:rPr>
                <w:sz w:val="28"/>
              </w:rPr>
            </w:pPr>
            <w:r w:rsidRPr="00324A60">
              <w:rPr>
                <w:sz w:val="28"/>
              </w:rPr>
              <w:t>Komisyonlar</w:t>
            </w: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1. Komisyon (Öğrenme Analitiği Araçlarıyla Veriye Dayalı Yönetim)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2. Komisyon (Ölçme Ve Değerlendirme)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3. Komisyon (İnsan Kaynaklarının Geliştirilmesi Ve Yönetimi)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4. Komisyon (Okulların Finansmanı)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5. Komisyon (Teftiş Ve Kurumsal Rehberlik Hizmetleri 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6. Komisyon (Rehberlik Ve Psikolojik Danışmanlık)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7. Komisyon (Özel Eğitim)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8. Komisyon (Özel Yetenek)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9. Komisyon (Yabancı Dil Eğitimi)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 w:rsidRPr="0031128D">
              <w:t>KÖYCEĞİZ ANADOLU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10. Komisyon (Öğrenme Süreçlerinde Dijital İçerik Ve Beceri Destekli Dönüşüm)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11. Komisyon (Erken Çocukluk)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12. Komisyon (Temel Eğitim)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13. Komisyon (Ortaöğretim)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14. Komisyon (Fen Ve Sosyal Bilimler Liseleri)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15. Komisyon (İmam Hatip Ortaokulları ve Liseleri)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16. Komisyon (Mesleki Ve Teknik Eğitim)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Default="00917B80" w:rsidP="005A1E82">
            <w:pPr>
              <w:spacing w:line="360" w:lineRule="auto"/>
            </w:pPr>
            <w:r>
              <w:t>17. Komisyon (Özel Öğretim)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c>
          <w:tcPr>
            <w:tcW w:w="1775" w:type="dxa"/>
            <w:vMerge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48" w:type="dxa"/>
            <w:vMerge/>
            <w:tcBorders>
              <w:righ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</w:p>
        </w:tc>
        <w:tc>
          <w:tcPr>
            <w:tcW w:w="4569" w:type="dxa"/>
            <w:tcBorders>
              <w:left w:val="single" w:sz="4" w:space="0" w:color="auto"/>
            </w:tcBorders>
          </w:tcPr>
          <w:p w:rsidR="00917B80" w:rsidRPr="001253ED" w:rsidRDefault="00917B80" w:rsidP="005A1E82">
            <w:pPr>
              <w:spacing w:line="360" w:lineRule="auto"/>
            </w:pPr>
            <w:r>
              <w:t>18. Komisyon (Hayat Boyu Öğrenme)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  <w:r>
              <w:t>KÖYCEĞİZ FEN</w:t>
            </w:r>
            <w:r w:rsidRPr="0031128D">
              <w:t xml:space="preserve"> LİSESİ</w:t>
            </w:r>
          </w:p>
        </w:tc>
      </w:tr>
      <w:tr w:rsidR="00917B80" w:rsidRPr="001253ED" w:rsidTr="005A1E82">
        <w:trPr>
          <w:trHeight w:val="4628"/>
        </w:trPr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 w:rsidRPr="00324A60">
              <w:rPr>
                <w:b/>
              </w:rPr>
              <w:t>10:15-12:30</w:t>
            </w:r>
          </w:p>
        </w:tc>
        <w:tc>
          <w:tcPr>
            <w:tcW w:w="5317" w:type="dxa"/>
            <w:gridSpan w:val="2"/>
          </w:tcPr>
          <w:p w:rsidR="00917B80" w:rsidRDefault="00917B80" w:rsidP="005A1E82">
            <w:pPr>
              <w:jc w:val="center"/>
              <w:rPr>
                <w:b/>
                <w:sz w:val="24"/>
              </w:rPr>
            </w:pPr>
            <w:r w:rsidRPr="00324A60">
              <w:rPr>
                <w:b/>
                <w:sz w:val="24"/>
              </w:rPr>
              <w:t>I.OTURUM</w:t>
            </w:r>
          </w:p>
          <w:p w:rsidR="00917B80" w:rsidRDefault="00917B80" w:rsidP="005A1E82">
            <w:pPr>
              <w:jc w:val="both"/>
              <w:rPr>
                <w:sz w:val="24"/>
              </w:rPr>
            </w:pPr>
            <w:r>
              <w:rPr>
                <w:sz w:val="24"/>
              </w:rPr>
              <w:t>Her komisyon</w:t>
            </w:r>
            <w:r w:rsidRPr="00EB798B">
              <w:rPr>
                <w:sz w:val="24"/>
              </w:rPr>
              <w:t xml:space="preserve"> alanıyla ilgili olarak </w:t>
            </w:r>
            <w:r>
              <w:rPr>
                <w:sz w:val="24"/>
              </w:rPr>
              <w:t>şu konuları konuşacaktır:</w:t>
            </w:r>
          </w:p>
          <w:p w:rsidR="00917B80" w:rsidRPr="000930A2" w:rsidRDefault="00917B80" w:rsidP="005A1E82">
            <w:pPr>
              <w:jc w:val="both"/>
              <w:rPr>
                <w:b/>
                <w:sz w:val="24"/>
              </w:rPr>
            </w:pPr>
            <w:r w:rsidRPr="000930A2">
              <w:rPr>
                <w:b/>
                <w:sz w:val="24"/>
              </w:rPr>
              <w:t>GİRİŞ BÖLÜMÜ</w:t>
            </w:r>
          </w:p>
          <w:p w:rsidR="00917B80" w:rsidRDefault="00917B80" w:rsidP="00917B80">
            <w:pPr>
              <w:pStyle w:val="ListeParagraf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0930A2">
              <w:rPr>
                <w:sz w:val="24"/>
              </w:rPr>
              <w:t xml:space="preserve">İlçenin ön plana çıkan güçlü yanları, </w:t>
            </w:r>
          </w:p>
          <w:p w:rsidR="00917B80" w:rsidRDefault="00917B80" w:rsidP="00917B80">
            <w:pPr>
              <w:pStyle w:val="ListeParagraf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0930A2">
              <w:rPr>
                <w:sz w:val="24"/>
              </w:rPr>
              <w:t>Uygulama esnasında karşılaşılabilecek sorunlar,</w:t>
            </w:r>
          </w:p>
          <w:p w:rsidR="00917B80" w:rsidRPr="000930A2" w:rsidRDefault="00917B80" w:rsidP="00917B80">
            <w:pPr>
              <w:pStyle w:val="ListeParagraf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0930A2">
              <w:rPr>
                <w:sz w:val="24"/>
              </w:rPr>
              <w:t xml:space="preserve">Yapılabilecek işbirliklerinin yazılması beklenmektedir. </w:t>
            </w:r>
          </w:p>
          <w:p w:rsidR="00917B80" w:rsidRPr="000930A2" w:rsidRDefault="00917B80" w:rsidP="005A1E82">
            <w:pPr>
              <w:ind w:left="375" w:hanging="283"/>
              <w:jc w:val="both"/>
              <w:rPr>
                <w:b/>
                <w:sz w:val="24"/>
              </w:rPr>
            </w:pPr>
            <w:r w:rsidRPr="000930A2">
              <w:rPr>
                <w:b/>
                <w:sz w:val="24"/>
              </w:rPr>
              <w:t>YAPILAN ÇALIŞMALAR BÖLÜMÜ</w:t>
            </w:r>
          </w:p>
          <w:p w:rsidR="00917B80" w:rsidRDefault="00917B80" w:rsidP="00917B80">
            <w:pPr>
              <w:pStyle w:val="Default"/>
              <w:numPr>
                <w:ilvl w:val="0"/>
                <w:numId w:val="14"/>
              </w:numPr>
              <w:ind w:left="375" w:hanging="283"/>
              <w:rPr>
                <w:rFonts w:asciiTheme="minorHAnsi" w:hAnsiTheme="minorHAnsi"/>
                <w:b/>
                <w:bCs/>
              </w:rPr>
            </w:pPr>
            <w:r w:rsidRPr="00380824">
              <w:rPr>
                <w:rFonts w:asciiTheme="minorHAnsi" w:hAnsiTheme="minorHAnsi"/>
              </w:rPr>
              <w:t xml:space="preserve">Halen 2023 Eğitim Vizyonu çerçevesinde ilçe düzeyinde hangi çalışmaların </w:t>
            </w:r>
            <w:r>
              <w:rPr>
                <w:rFonts w:asciiTheme="minorHAnsi" w:hAnsiTheme="minorHAnsi"/>
                <w:b/>
                <w:bCs/>
              </w:rPr>
              <w:t>yapıldığı</w:t>
            </w:r>
          </w:p>
          <w:p w:rsidR="00917B80" w:rsidRDefault="00917B80" w:rsidP="005A1E82">
            <w:pPr>
              <w:pStyle w:val="Default"/>
              <w:ind w:left="375" w:hanging="283"/>
              <w:rPr>
                <w:rFonts w:asciiTheme="minorHAnsi" w:hAnsiTheme="minorHAnsi"/>
                <w:b/>
                <w:bCs/>
              </w:rPr>
            </w:pPr>
          </w:p>
          <w:p w:rsidR="00917B80" w:rsidRPr="000930A2" w:rsidRDefault="00917B80" w:rsidP="005A1E82">
            <w:pPr>
              <w:ind w:left="375" w:hanging="283"/>
              <w:jc w:val="both"/>
              <w:rPr>
                <w:b/>
                <w:sz w:val="24"/>
              </w:rPr>
            </w:pPr>
            <w:r w:rsidRPr="000930A2">
              <w:rPr>
                <w:b/>
                <w:sz w:val="24"/>
              </w:rPr>
              <w:t>YAPILMASI PLANLANAN ÇALIŞMALAR BÖLÜMÜ</w:t>
            </w:r>
          </w:p>
          <w:p w:rsidR="00917B80" w:rsidRPr="000930A2" w:rsidRDefault="00917B80" w:rsidP="00917B80">
            <w:pPr>
              <w:pStyle w:val="Default"/>
              <w:numPr>
                <w:ilvl w:val="0"/>
                <w:numId w:val="14"/>
              </w:numPr>
              <w:ind w:left="375" w:hanging="283"/>
              <w:rPr>
                <w:rFonts w:asciiTheme="minorHAnsi" w:hAnsiTheme="minorHAnsi"/>
                <w:b/>
                <w:bCs/>
              </w:rPr>
            </w:pPr>
            <w:r w:rsidRPr="00380824">
              <w:rPr>
                <w:rFonts w:asciiTheme="minorHAnsi" w:hAnsiTheme="minorHAnsi"/>
              </w:rPr>
              <w:t xml:space="preserve">Vizyon çerçevesinde </w:t>
            </w:r>
            <w:r w:rsidRPr="00380824">
              <w:rPr>
                <w:rFonts w:asciiTheme="minorHAnsi" w:hAnsiTheme="minorHAnsi"/>
                <w:b/>
                <w:bCs/>
              </w:rPr>
              <w:t xml:space="preserve">yapılması planlanan </w:t>
            </w:r>
            <w:r>
              <w:rPr>
                <w:rFonts w:asciiTheme="minorHAnsi" w:hAnsiTheme="minorHAnsi"/>
              </w:rPr>
              <w:t>çalışmalar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 w:rsidRPr="00324A60">
              <w:rPr>
                <w:b/>
              </w:rPr>
              <w:t>13:00 - 14:00</w:t>
            </w:r>
          </w:p>
        </w:tc>
        <w:tc>
          <w:tcPr>
            <w:tcW w:w="5317" w:type="dxa"/>
            <w:gridSpan w:val="2"/>
          </w:tcPr>
          <w:p w:rsidR="00917B80" w:rsidRPr="00361310" w:rsidRDefault="00917B80" w:rsidP="005A1E82">
            <w:pPr>
              <w:spacing w:line="360" w:lineRule="auto"/>
              <w:rPr>
                <w:sz w:val="24"/>
              </w:rPr>
            </w:pPr>
            <w:r w:rsidRPr="001253ED">
              <w:rPr>
                <w:sz w:val="24"/>
              </w:rPr>
              <w:t>Yemek Arası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317" w:type="dxa"/>
            <w:gridSpan w:val="2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  <w:sz w:val="24"/>
              </w:rPr>
            </w:pPr>
            <w:r w:rsidRPr="00324A60">
              <w:rPr>
                <w:b/>
                <w:sz w:val="24"/>
              </w:rPr>
              <w:t>II.OTURUM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 w:rsidRPr="00324A60">
              <w:rPr>
                <w:b/>
              </w:rPr>
              <w:t>14:00 -16:00</w:t>
            </w:r>
          </w:p>
        </w:tc>
        <w:tc>
          <w:tcPr>
            <w:tcW w:w="5317" w:type="dxa"/>
            <w:gridSpan w:val="2"/>
          </w:tcPr>
          <w:p w:rsidR="00917B80" w:rsidRPr="000930A2" w:rsidRDefault="00917B80" w:rsidP="005A1E82">
            <w:pPr>
              <w:spacing w:line="360" w:lineRule="auto"/>
              <w:ind w:left="375" w:hanging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SORUN ALANLARI</w:t>
            </w:r>
            <w:r w:rsidRPr="000930A2">
              <w:rPr>
                <w:b/>
                <w:sz w:val="24"/>
              </w:rPr>
              <w:t xml:space="preserve"> BÖLÜMÜ</w:t>
            </w:r>
          </w:p>
          <w:p w:rsidR="00917B80" w:rsidRPr="000930A2" w:rsidRDefault="00917B80" w:rsidP="00917B80">
            <w:pPr>
              <w:pStyle w:val="Default"/>
              <w:numPr>
                <w:ilvl w:val="0"/>
                <w:numId w:val="14"/>
              </w:numPr>
              <w:ind w:left="375" w:hanging="283"/>
              <w:rPr>
                <w:rFonts w:asciiTheme="minorHAnsi" w:hAnsiTheme="minorHAnsi"/>
              </w:rPr>
            </w:pPr>
            <w:r w:rsidRPr="000930A2">
              <w:rPr>
                <w:rFonts w:asciiTheme="minorHAnsi" w:hAnsiTheme="minorHAnsi"/>
              </w:rPr>
              <w:t xml:space="preserve">Vizyon kapsamında yapılabileceklere yönelik öngörülen </w:t>
            </w:r>
            <w:r w:rsidRPr="000930A2">
              <w:rPr>
                <w:rFonts w:asciiTheme="minorHAnsi" w:hAnsiTheme="minorHAnsi"/>
                <w:b/>
              </w:rPr>
              <w:t>sorunlar</w:t>
            </w:r>
            <w:r w:rsidRPr="000930A2">
              <w:rPr>
                <w:rFonts w:asciiTheme="minorHAnsi" w:hAnsiTheme="minorHAnsi"/>
              </w:rPr>
              <w:t xml:space="preserve"> (önem sırasına göre)</w:t>
            </w:r>
          </w:p>
          <w:p w:rsidR="00917B80" w:rsidRPr="000930A2" w:rsidRDefault="00917B80" w:rsidP="005A1E82">
            <w:pPr>
              <w:spacing w:line="360" w:lineRule="auto"/>
              <w:ind w:left="375" w:hanging="2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ÖNERİLER</w:t>
            </w:r>
            <w:r w:rsidRPr="000930A2">
              <w:rPr>
                <w:b/>
                <w:sz w:val="24"/>
              </w:rPr>
              <w:t xml:space="preserve"> BÖLÜMÜ</w:t>
            </w:r>
          </w:p>
          <w:p w:rsidR="00917B80" w:rsidRPr="000930A2" w:rsidRDefault="00917B80" w:rsidP="00917B80">
            <w:pPr>
              <w:pStyle w:val="Default"/>
              <w:numPr>
                <w:ilvl w:val="0"/>
                <w:numId w:val="14"/>
              </w:numPr>
              <w:ind w:left="375" w:hanging="283"/>
              <w:rPr>
                <w:rFonts w:asciiTheme="minorHAnsi" w:hAnsiTheme="minorHAnsi"/>
              </w:rPr>
            </w:pPr>
            <w:r w:rsidRPr="00380824">
              <w:rPr>
                <w:rFonts w:asciiTheme="minorHAnsi" w:hAnsiTheme="minorHAnsi"/>
              </w:rPr>
              <w:t xml:space="preserve">İl çalıştayında ele alınmak üzere kararlaştırılmış </w:t>
            </w:r>
            <w:r w:rsidRPr="000930A2">
              <w:rPr>
                <w:rFonts w:asciiTheme="minorHAnsi" w:hAnsiTheme="minorHAnsi"/>
              </w:rPr>
              <w:t xml:space="preserve">öneriler 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16:00 – 16:45</w:t>
            </w:r>
          </w:p>
        </w:tc>
        <w:tc>
          <w:tcPr>
            <w:tcW w:w="5317" w:type="dxa"/>
            <w:gridSpan w:val="2"/>
          </w:tcPr>
          <w:p w:rsidR="00917B80" w:rsidRPr="000930A2" w:rsidRDefault="00917B80" w:rsidP="005A1E82">
            <w:pPr>
              <w:spacing w:line="360" w:lineRule="auto"/>
              <w:ind w:left="375" w:hanging="283"/>
              <w:jc w:val="both"/>
              <w:rPr>
                <w:b/>
                <w:sz w:val="24"/>
              </w:rPr>
            </w:pPr>
            <w:r w:rsidRPr="000930A2">
              <w:rPr>
                <w:b/>
                <w:sz w:val="24"/>
              </w:rPr>
              <w:t>SONUÇ BÖLÜMÜ</w:t>
            </w:r>
          </w:p>
          <w:p w:rsidR="00917B80" w:rsidRDefault="00917B80" w:rsidP="005A1E82">
            <w:pPr>
              <w:spacing w:line="360" w:lineRule="auto"/>
              <w:rPr>
                <w:sz w:val="24"/>
              </w:rPr>
            </w:pPr>
            <w:r w:rsidRPr="001253ED">
              <w:rPr>
                <w:sz w:val="24"/>
              </w:rPr>
              <w:t>Çalıştay Sonuç Bildirgesinin</w:t>
            </w:r>
            <w:r>
              <w:rPr>
                <w:sz w:val="24"/>
              </w:rPr>
              <w:t xml:space="preserve"> hazırlanması ve Grup Sözcüleri Tarafından Sunulması</w:t>
            </w:r>
          </w:p>
          <w:p w:rsidR="00917B80" w:rsidRDefault="00917B80" w:rsidP="005A1E82">
            <w:pPr>
              <w:spacing w:line="360" w:lineRule="auto"/>
              <w:rPr>
                <w:sz w:val="24"/>
              </w:rPr>
            </w:pPr>
            <w:r w:rsidRPr="001253ED">
              <w:rPr>
                <w:sz w:val="24"/>
              </w:rPr>
              <w:t xml:space="preserve">Çalıştayın Genel Değerlendirilmesi 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  <w:tr w:rsidR="00917B80" w:rsidRPr="001253ED" w:rsidTr="005A1E82">
        <w:tc>
          <w:tcPr>
            <w:tcW w:w="1775" w:type="dxa"/>
            <w:vAlign w:val="center"/>
          </w:tcPr>
          <w:p w:rsidR="00917B80" w:rsidRPr="00324A60" w:rsidRDefault="00917B80" w:rsidP="005A1E8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324A60">
              <w:rPr>
                <w:b/>
              </w:rPr>
              <w:t xml:space="preserve">: </w:t>
            </w:r>
            <w:r>
              <w:rPr>
                <w:b/>
              </w:rPr>
              <w:t>45</w:t>
            </w:r>
            <w:r w:rsidRPr="00324A60">
              <w:rPr>
                <w:b/>
              </w:rPr>
              <w:t xml:space="preserve"> </w:t>
            </w:r>
            <w:r>
              <w:rPr>
                <w:b/>
              </w:rPr>
              <w:t>– 17:00</w:t>
            </w:r>
          </w:p>
        </w:tc>
        <w:tc>
          <w:tcPr>
            <w:tcW w:w="5317" w:type="dxa"/>
            <w:gridSpan w:val="2"/>
          </w:tcPr>
          <w:p w:rsidR="00917B80" w:rsidRPr="001253ED" w:rsidRDefault="00917B80" w:rsidP="005A1E82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Masa raporlarının yukarıdaki ana başlıklar çerçevesinde hazırlanarak başkan tarafından İlçe Milli Eğitim Müdürlüğü yetkilisine teslimi ve </w:t>
            </w:r>
            <w:r w:rsidRPr="001253ED">
              <w:rPr>
                <w:sz w:val="24"/>
              </w:rPr>
              <w:t>Kapanış</w:t>
            </w:r>
          </w:p>
        </w:tc>
        <w:tc>
          <w:tcPr>
            <w:tcW w:w="2797" w:type="dxa"/>
            <w:vAlign w:val="center"/>
          </w:tcPr>
          <w:p w:rsidR="00917B80" w:rsidRPr="001253ED" w:rsidRDefault="00917B80" w:rsidP="005A1E82">
            <w:pPr>
              <w:spacing w:line="360" w:lineRule="auto"/>
              <w:jc w:val="center"/>
            </w:pPr>
          </w:p>
        </w:tc>
      </w:tr>
    </w:tbl>
    <w:p w:rsidR="00917B80" w:rsidRDefault="00917B80" w:rsidP="00917B80">
      <w:pPr>
        <w:spacing w:line="360" w:lineRule="auto"/>
        <w:jc w:val="both"/>
        <w:rPr>
          <w:sz w:val="24"/>
        </w:rPr>
      </w:pPr>
      <w:r w:rsidRPr="001253ED">
        <w:rPr>
          <w:sz w:val="24"/>
        </w:rPr>
        <w:tab/>
      </w:r>
    </w:p>
    <w:p w:rsidR="00917B80" w:rsidRDefault="00917B80" w:rsidP="00917B80">
      <w:pPr>
        <w:spacing w:line="360" w:lineRule="auto"/>
        <w:jc w:val="both"/>
        <w:rPr>
          <w:sz w:val="24"/>
        </w:rPr>
      </w:pPr>
      <w:r>
        <w:rPr>
          <w:sz w:val="24"/>
        </w:rPr>
        <w:t>İlçe Çalıştay raporlarının detaylı olarak hazırlanarak 08 Ocak 2019 tarihine kadar İl Milli Eğitim Müdürlüğü’ne gönderilmesi gerekmektedir.</w:t>
      </w:r>
    </w:p>
    <w:p w:rsidR="00324A60" w:rsidRDefault="00324A60" w:rsidP="00FE1FF8">
      <w:pPr>
        <w:rPr>
          <w:sz w:val="24"/>
        </w:rPr>
      </w:pPr>
    </w:p>
    <w:p w:rsidR="001C3D81" w:rsidRDefault="001C3D81" w:rsidP="00FD441D">
      <w:pPr>
        <w:rPr>
          <w:b/>
          <w:sz w:val="28"/>
        </w:rPr>
      </w:pPr>
      <w:bookmarkStart w:id="1" w:name="bookmark3"/>
    </w:p>
    <w:p w:rsidR="00917B80" w:rsidRDefault="00917B80" w:rsidP="00FD441D">
      <w:pPr>
        <w:rPr>
          <w:b/>
          <w:sz w:val="28"/>
        </w:rPr>
      </w:pPr>
    </w:p>
    <w:p w:rsidR="0006483C" w:rsidRDefault="006F59F2" w:rsidP="0006483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06483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904D69" wp14:editId="2CF66852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3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0648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I.</w:t>
                              </w:r>
                            </w:p>
                            <w:p w:rsidR="00F3209A" w:rsidRPr="0006483C" w:rsidRDefault="00F3209A" w:rsidP="0006483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95332E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Oturum 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95332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 w:rsidRPr="00740EBD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Bayram Kemancı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95332E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95332E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04D69" id="Group 6" o:spid="_x0000_s1027" style="position:absolute;left:0;text-align:left;margin-left:.45pt;margin-top:24.5pt;width:452.7pt;height:114.75pt;z-index:251661312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">
                <v:rect id="Rectangle 3" o:spid="_x0000_s1028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06483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I.</w:t>
                        </w:r>
                      </w:p>
                      <w:p w:rsidR="00F3209A" w:rsidRPr="0006483C" w:rsidRDefault="00F3209A" w:rsidP="0006483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29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95332E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Oturum 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95332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 w:rsidRPr="00740EBD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Bayram Kemancı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95332E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</w:txbxContent>
                  </v:textbox>
                </v:rect>
                <v:rect id="Rectangle 5" o:spid="_x0000_s1030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95332E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Pr="001111DC">
        <w:rPr>
          <w:b/>
          <w:i/>
        </w:rPr>
        <w:t>ÖĞRENME ANALİTİĞİ ARAÇLARIYLA VERİYE DAYALI YÖNETİM</w:t>
      </w:r>
    </w:p>
    <w:p w:rsidR="00166666" w:rsidRDefault="0095332E" w:rsidP="0006483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7827" w:type="dxa"/>
        <w:jc w:val="center"/>
        <w:tblLook w:val="04A0" w:firstRow="1" w:lastRow="0" w:firstColumn="1" w:lastColumn="0" w:noHBand="0" w:noVBand="1"/>
      </w:tblPr>
      <w:tblGrid>
        <w:gridCol w:w="2883"/>
        <w:gridCol w:w="2552"/>
        <w:gridCol w:w="2392"/>
      </w:tblGrid>
      <w:tr w:rsidR="006F59F2" w:rsidRPr="0006483C" w:rsidTr="006F7D47">
        <w:trPr>
          <w:jc w:val="center"/>
        </w:trPr>
        <w:tc>
          <w:tcPr>
            <w:tcW w:w="2883" w:type="dxa"/>
          </w:tcPr>
          <w:bookmarkEnd w:id="1"/>
          <w:p w:rsidR="006F59F2" w:rsidRPr="0095332E" w:rsidRDefault="006F59F2" w:rsidP="0095332E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552" w:type="dxa"/>
          </w:tcPr>
          <w:p w:rsidR="006F59F2" w:rsidRPr="0095332E" w:rsidRDefault="006F59F2" w:rsidP="0095332E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2392" w:type="dxa"/>
          </w:tcPr>
          <w:p w:rsidR="006F59F2" w:rsidRPr="0095332E" w:rsidRDefault="006F59F2" w:rsidP="0095332E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740EBD" w:rsidP="0006483C">
            <w:r>
              <w:t>Bayram KEMANCI</w:t>
            </w:r>
          </w:p>
        </w:tc>
        <w:tc>
          <w:tcPr>
            <w:tcW w:w="2552" w:type="dxa"/>
          </w:tcPr>
          <w:p w:rsidR="006F59F2" w:rsidRPr="0006483C" w:rsidRDefault="00740EBD" w:rsidP="0006483C">
            <w:r>
              <w:t>Komisyon Başkanı</w:t>
            </w:r>
          </w:p>
        </w:tc>
        <w:tc>
          <w:tcPr>
            <w:tcW w:w="2392" w:type="dxa"/>
          </w:tcPr>
          <w:p w:rsidR="006F59F2" w:rsidRPr="0006483C" w:rsidRDefault="00740EBD" w:rsidP="0095332E">
            <w:r>
              <w:t>Köyceğiz Fen Lisesi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976DE2" w:rsidP="0006483C">
            <w:r>
              <w:t>Selma TAHTA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CD2324" w:rsidP="0095332E">
            <w:r>
              <w:t>Köyceğiz Anadolu Lisesi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976DE2" w:rsidP="0006483C">
            <w:r>
              <w:t>Gönül BOZKURT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976DE2" w:rsidP="0006483C">
            <w:r>
              <w:t>Köyceğiz Fen Lisesi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976DE2" w:rsidP="0006483C">
            <w:r>
              <w:t>Oya ACET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976DE2" w:rsidP="0095332E">
            <w:r>
              <w:t>Köyceğiz Fen Lisesi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976DE2" w:rsidP="0006483C">
            <w:r>
              <w:t>İlknur TEMİZEL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A62580" w:rsidP="0006483C">
            <w:r>
              <w:t>İmam Hatip Lisesi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A62580" w:rsidP="0006483C">
            <w:r>
              <w:t>Murat CEYLAN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A62580" w:rsidP="0095332E">
            <w:r>
              <w:t>Atatürk O.O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A62580" w:rsidP="0006483C">
            <w:r>
              <w:t>Hakan BOZKURT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A62580" w:rsidP="0006483C">
            <w:r>
              <w:t>Akköprü O.O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205BE9" w:rsidP="0006483C">
            <w:r>
              <w:t xml:space="preserve">Mustafa </w:t>
            </w:r>
            <w:r w:rsidR="002F0646">
              <w:t>ATI</w:t>
            </w:r>
            <w:r>
              <w:t>GAN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2F0646" w:rsidP="0095332E">
            <w:r>
              <w:t>Yunus Emre O.O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2F0646" w:rsidP="0006483C">
            <w:r>
              <w:t>İbrahim DOĞAN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370206" w:rsidP="0006483C">
            <w:r>
              <w:t>İMKB O.O</w:t>
            </w:r>
          </w:p>
        </w:tc>
      </w:tr>
      <w:tr w:rsidR="006F59F2" w:rsidRPr="0006483C" w:rsidTr="006F7D47">
        <w:trPr>
          <w:jc w:val="center"/>
        </w:trPr>
        <w:tc>
          <w:tcPr>
            <w:tcW w:w="2883" w:type="dxa"/>
          </w:tcPr>
          <w:p w:rsidR="006F59F2" w:rsidRPr="0006483C" w:rsidRDefault="00370206" w:rsidP="0006483C">
            <w:r>
              <w:t xml:space="preserve">Meryem </w:t>
            </w:r>
            <w:r w:rsidR="00F90C89">
              <w:t>DÜNDAR</w:t>
            </w:r>
          </w:p>
        </w:tc>
        <w:tc>
          <w:tcPr>
            <w:tcW w:w="2552" w:type="dxa"/>
          </w:tcPr>
          <w:p w:rsidR="006F59F2" w:rsidRPr="0006483C" w:rsidRDefault="006F59F2" w:rsidP="0006483C"/>
        </w:tc>
        <w:tc>
          <w:tcPr>
            <w:tcW w:w="2392" w:type="dxa"/>
          </w:tcPr>
          <w:p w:rsidR="006F59F2" w:rsidRPr="0006483C" w:rsidRDefault="00370206" w:rsidP="0095332E">
            <w:r>
              <w:t>Zeytinalanı O.O</w:t>
            </w:r>
          </w:p>
        </w:tc>
      </w:tr>
    </w:tbl>
    <w:p w:rsidR="006F59F2" w:rsidRDefault="006F59F2" w:rsidP="0006483C"/>
    <w:p w:rsidR="006F7D47" w:rsidRDefault="006F7D47" w:rsidP="0006483C"/>
    <w:p w:rsidR="006F7D47" w:rsidRDefault="006F7D47" w:rsidP="0006483C"/>
    <w:p w:rsidR="006F7D47" w:rsidRDefault="006F7D47" w:rsidP="0006483C"/>
    <w:p w:rsidR="006F7D47" w:rsidRDefault="006F7D47" w:rsidP="0006483C"/>
    <w:p w:rsidR="006F7D47" w:rsidRDefault="006F7D47" w:rsidP="0006483C"/>
    <w:p w:rsidR="001111DC" w:rsidRDefault="001111DC" w:rsidP="0006483C"/>
    <w:p w:rsidR="001111DC" w:rsidRDefault="001111DC" w:rsidP="0006483C"/>
    <w:p w:rsidR="001111DC" w:rsidRDefault="001111DC" w:rsidP="0006483C"/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lastRenderedPageBreak/>
        <w:t>GRUP/KOMISYON ÇALIŞMALARI</w:t>
      </w:r>
    </w:p>
    <w:p w:rsidR="001111DC" w:rsidRDefault="001111DC" w:rsidP="001111DC">
      <w:pPr>
        <w:jc w:val="center"/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14CBF6" wp14:editId="7BE14D5E">
                <wp:simplePos x="0" y="0"/>
                <wp:positionH relativeFrom="column">
                  <wp:posOffset>-32385</wp:posOffset>
                </wp:positionH>
                <wp:positionV relativeFrom="paragraph">
                  <wp:posOffset>497205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3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2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 w:rsidRPr="00CD2324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Kerem KARAHAN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4CBF6" id="_x0000_s1031" style="position:absolute;left:0;text-align:left;margin-left:-2.55pt;margin-top:39.15pt;width:452.7pt;height:114.75pt;z-index:251676672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">
                <v:rect id="Rectangle 3" o:spid="_x0000_s1032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2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33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 w:rsidRPr="00CD2324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Kerem KARAHAN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34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ÖLÇME VE DEĞERLENDİRME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7763" w:type="dxa"/>
        <w:jc w:val="center"/>
        <w:tblLook w:val="04A0" w:firstRow="1" w:lastRow="0" w:firstColumn="1" w:lastColumn="0" w:noHBand="0" w:noVBand="1"/>
      </w:tblPr>
      <w:tblGrid>
        <w:gridCol w:w="2883"/>
        <w:gridCol w:w="2552"/>
        <w:gridCol w:w="2328"/>
      </w:tblGrid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55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232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CD2324" w:rsidP="001111DC">
            <w:r>
              <w:t>Kerem KARAHAN</w:t>
            </w:r>
          </w:p>
        </w:tc>
        <w:tc>
          <w:tcPr>
            <w:tcW w:w="2552" w:type="dxa"/>
          </w:tcPr>
          <w:p w:rsidR="001111DC" w:rsidRPr="0006483C" w:rsidRDefault="00CD2324" w:rsidP="001111DC">
            <w:r>
              <w:t>Komisyon Başkanı</w:t>
            </w:r>
          </w:p>
        </w:tc>
        <w:tc>
          <w:tcPr>
            <w:tcW w:w="2328" w:type="dxa"/>
          </w:tcPr>
          <w:p w:rsidR="001111DC" w:rsidRPr="0006483C" w:rsidRDefault="00CD2324" w:rsidP="001111DC">
            <w:r>
              <w:t>Pınar O.O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CD2324" w:rsidP="001111DC">
            <w:r>
              <w:t>Ümit İPEK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CD2324" w:rsidP="001111DC">
            <w:r>
              <w:t>İmam Hatip Lisesi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251383" w:rsidP="001111DC">
            <w:r>
              <w:t>İlker KARAKAŞ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251383" w:rsidP="001111DC">
            <w:r>
              <w:t>Köyceğiz MTAL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225778" w:rsidP="001111DC">
            <w:r>
              <w:t>İbrahim DİRİM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225778" w:rsidP="001111DC">
            <w:r>
              <w:t>Anadolu Lisesi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0020C8" w:rsidP="001111DC">
            <w:r>
              <w:t>Fatma DAŞDEMİR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0020C8" w:rsidP="001111DC">
            <w:r>
              <w:t>Zeytinalanı O.O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AC7AAC" w:rsidP="001111DC">
            <w:r>
              <w:t xml:space="preserve">Mehmet YILMAZ 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AC7AAC" w:rsidP="001111DC">
            <w:r>
              <w:t>Pınar O.O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AC7AAC" w:rsidP="001111DC">
            <w:r>
              <w:t>Zekai YAVUZ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AC7AAC" w:rsidP="001111DC">
            <w:r>
              <w:t>Toparlar O.O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AC7AAC" w:rsidP="001111DC">
            <w:r>
              <w:t>Asuman KUM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AC7AAC" w:rsidP="001111DC">
            <w:r>
              <w:t>İmam Hatip O.O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19491B" w:rsidP="001111DC">
            <w:r>
              <w:t>Eray ALTINBÜKEN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AC7AAC" w:rsidP="001111DC">
            <w:r>
              <w:t>Ömer Halisdemir MTAL</w:t>
            </w:r>
          </w:p>
        </w:tc>
      </w:tr>
      <w:tr w:rsidR="001111DC" w:rsidRPr="0006483C" w:rsidTr="006F7D47">
        <w:trPr>
          <w:jc w:val="center"/>
        </w:trPr>
        <w:tc>
          <w:tcPr>
            <w:tcW w:w="2883" w:type="dxa"/>
          </w:tcPr>
          <w:p w:rsidR="001111DC" w:rsidRPr="0006483C" w:rsidRDefault="00C85DEC" w:rsidP="001111DC">
            <w:r>
              <w:t>Hafize KARABURUN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28" w:type="dxa"/>
          </w:tcPr>
          <w:p w:rsidR="001111DC" w:rsidRPr="0006483C" w:rsidRDefault="009B6640" w:rsidP="001111DC">
            <w:r>
              <w:t xml:space="preserve">Pınar </w:t>
            </w:r>
            <w:r w:rsidR="00C85DEC">
              <w:t>Kulfat O.O</w:t>
            </w:r>
          </w:p>
        </w:tc>
      </w:tr>
    </w:tbl>
    <w:p w:rsidR="001111DC" w:rsidRDefault="001111DC" w:rsidP="001111DC"/>
    <w:p w:rsidR="006F7D47" w:rsidRDefault="006F7D47" w:rsidP="001111DC"/>
    <w:p w:rsidR="006F7D47" w:rsidRDefault="006F7D47" w:rsidP="001111DC"/>
    <w:p w:rsidR="006F7D47" w:rsidRDefault="006F7D47" w:rsidP="001111DC"/>
    <w:p w:rsidR="006F7D47" w:rsidRDefault="006F7D47" w:rsidP="001111DC"/>
    <w:p w:rsidR="006F7D47" w:rsidRDefault="006F7D47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6F7D47" w:rsidRDefault="006F7D47" w:rsidP="001111DC">
      <w:pPr>
        <w:jc w:val="center"/>
        <w:rPr>
          <w:b/>
          <w:sz w:val="28"/>
        </w:rPr>
      </w:pPr>
    </w:p>
    <w:p w:rsidR="006F7D47" w:rsidRDefault="006F7D47" w:rsidP="001111DC">
      <w:pPr>
        <w:jc w:val="center"/>
        <w:rPr>
          <w:b/>
          <w:sz w:val="28"/>
        </w:rPr>
      </w:pPr>
    </w:p>
    <w:p w:rsidR="006F7D47" w:rsidRDefault="006F7D47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lastRenderedPageBreak/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BE778B" wp14:editId="25FCAD78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3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3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3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 w:rsidRPr="006F7D47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İlyas ERDOĞAN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E778B" id="_x0000_s1035" style="position:absolute;left:0;text-align:left;margin-left:.45pt;margin-top:24.5pt;width:452.7pt;height:114.75pt;z-index:251678720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">
                <v:rect id="Rectangle 3" o:spid="_x0000_s1036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3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37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 w:rsidRPr="006F7D47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İlyas ERDOĞAN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1111DC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38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İNSAN KAYNAKLARININ GELİŞTİRİLMESİ VE YÖNETİMİ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7752" w:type="dxa"/>
        <w:jc w:val="center"/>
        <w:tblLook w:val="04A0" w:firstRow="1" w:lastRow="0" w:firstColumn="1" w:lastColumn="0" w:noHBand="0" w:noVBand="1"/>
      </w:tblPr>
      <w:tblGrid>
        <w:gridCol w:w="2883"/>
        <w:gridCol w:w="2552"/>
        <w:gridCol w:w="2317"/>
      </w:tblGrid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55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2317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6F7D47" w:rsidP="001111DC">
            <w:r>
              <w:t>İlyas ERDOĞAN</w:t>
            </w:r>
          </w:p>
        </w:tc>
        <w:tc>
          <w:tcPr>
            <w:tcW w:w="2552" w:type="dxa"/>
          </w:tcPr>
          <w:p w:rsidR="001111DC" w:rsidRPr="0006483C" w:rsidRDefault="006F7D47" w:rsidP="001111DC">
            <w:r>
              <w:t>Komisyon Başkanı</w:t>
            </w:r>
          </w:p>
        </w:tc>
        <w:tc>
          <w:tcPr>
            <w:tcW w:w="2317" w:type="dxa"/>
          </w:tcPr>
          <w:p w:rsidR="001111DC" w:rsidRPr="0006483C" w:rsidRDefault="006F7D47" w:rsidP="001111DC">
            <w:r>
              <w:t>Pınar Kulfat O.O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C00B96" w:rsidP="001111DC">
            <w:r>
              <w:t>Engin ÖZLÜ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C00B96" w:rsidP="001111DC">
            <w:r>
              <w:t>İmam Hatip Lisesi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C00B96" w:rsidP="001111DC">
            <w:r>
              <w:t>Taner NEBİOĞLU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C00B96" w:rsidP="001111DC">
            <w:r>
              <w:t>Fen Lisesi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Fatih ŞAYLAN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Zeytinalanı Şeyh Ortaokulu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Baki DENİZ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Yüksekkum MTAL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İlhan AKTÜRK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Köyceğiz MTAL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Emel ŞİMŞEK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Yunus Emre Ortaokulu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Resul KARA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Köyceğiz Ortaokulu</w:t>
            </w:r>
          </w:p>
        </w:tc>
      </w:tr>
      <w:tr w:rsidR="001111DC" w:rsidRPr="0006483C" w:rsidTr="00280CFC">
        <w:trPr>
          <w:jc w:val="center"/>
        </w:trPr>
        <w:tc>
          <w:tcPr>
            <w:tcW w:w="2883" w:type="dxa"/>
          </w:tcPr>
          <w:p w:rsidR="001111DC" w:rsidRPr="0006483C" w:rsidRDefault="00827C60" w:rsidP="001111DC">
            <w:r>
              <w:t>Atilla GÜLER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2317" w:type="dxa"/>
          </w:tcPr>
          <w:p w:rsidR="001111DC" w:rsidRPr="0006483C" w:rsidRDefault="00827C60" w:rsidP="001111DC">
            <w:r>
              <w:t>Pınar Kulfat Ortaokulu</w:t>
            </w:r>
          </w:p>
        </w:tc>
      </w:tr>
    </w:tbl>
    <w:p w:rsidR="00280CFC" w:rsidRDefault="00280CFC" w:rsidP="001111DC">
      <w:pPr>
        <w:jc w:val="center"/>
        <w:rPr>
          <w:b/>
          <w:sz w:val="28"/>
        </w:rPr>
      </w:pPr>
    </w:p>
    <w:p w:rsidR="00280CFC" w:rsidRDefault="00280CFC">
      <w:pPr>
        <w:rPr>
          <w:b/>
          <w:sz w:val="28"/>
        </w:rPr>
      </w:pPr>
      <w:r>
        <w:rPr>
          <w:b/>
          <w:sz w:val="28"/>
        </w:rPr>
        <w:br w:type="page"/>
      </w: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E17586" wp14:editId="20668912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4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4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 w:rsidRPr="00280CFC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Aziz YILDIZ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17586" id="_x0000_s1039" style="position:absolute;left:0;text-align:left;margin-left:.45pt;margin-top:24.5pt;width:452.7pt;height:114.75pt;z-index:251680768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">
                <v:rect id="Rectangle 3" o:spid="_x0000_s1040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4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41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 w:rsidRPr="00280CFC">
                          <w:rPr>
                            <w:rFonts w:asciiTheme="majorHAnsi" w:hAnsiTheme="majorHAnsi"/>
                            <w:b/>
                            <w:sz w:val="24"/>
                          </w:rPr>
                          <w:t>Aziz YILDIZ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42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OKULLARIN FİNANSMANI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7914" w:type="dxa"/>
        <w:jc w:val="center"/>
        <w:tblLook w:val="04A0" w:firstRow="1" w:lastRow="0" w:firstColumn="1" w:lastColumn="0" w:noHBand="0" w:noVBand="1"/>
      </w:tblPr>
      <w:tblGrid>
        <w:gridCol w:w="3107"/>
        <w:gridCol w:w="1843"/>
        <w:gridCol w:w="2964"/>
      </w:tblGrid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843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2964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280CFC" w:rsidP="001111DC">
            <w:r>
              <w:t>Aziz YILDIZ</w:t>
            </w:r>
          </w:p>
        </w:tc>
        <w:tc>
          <w:tcPr>
            <w:tcW w:w="1843" w:type="dxa"/>
          </w:tcPr>
          <w:p w:rsidR="001111DC" w:rsidRPr="0006483C" w:rsidRDefault="00280CFC" w:rsidP="001111DC">
            <w:r>
              <w:t>Komisyon Başkanı</w:t>
            </w:r>
          </w:p>
        </w:tc>
        <w:tc>
          <w:tcPr>
            <w:tcW w:w="2964" w:type="dxa"/>
          </w:tcPr>
          <w:p w:rsidR="001111DC" w:rsidRPr="0006483C" w:rsidRDefault="00280CFC" w:rsidP="001111DC">
            <w:r>
              <w:t>Toparlar Ortaokulu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75499A" w:rsidP="001111DC">
            <w:r>
              <w:t>Şengül YAŞAR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75499A" w:rsidP="001111DC">
            <w:r>
              <w:t>Köyceğiz Anaokulu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75499A" w:rsidP="001111DC">
            <w:r>
              <w:t>Latif BÜTÜN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75499A" w:rsidP="001111DC">
            <w:r>
              <w:t>Naip Hüseyin Anadolu Lisesi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75499A" w:rsidP="001111DC">
            <w:r>
              <w:t>Ünsal DEMİREL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75499A" w:rsidP="001111DC">
            <w:r>
              <w:t>Fehmi Başoğlu İlkokulu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B44641" w:rsidP="001111DC">
            <w:r>
              <w:t>Serdar Mete KUM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B44641" w:rsidP="001111DC">
            <w:r>
              <w:t>Şht Seyhan YILMAZ MTAL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B44641" w:rsidP="001111DC">
            <w:r>
              <w:t>Ali TİLKİ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B44641" w:rsidP="001111DC">
            <w:r>
              <w:t>Atatürk İlkokulu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C109DD" w:rsidP="001111DC">
            <w:r>
              <w:t>Gültekin BAĞCIOĞLU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C109DD" w:rsidP="001111DC">
            <w:r>
              <w:t>Hamitköy Ortaokulu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C109DD" w:rsidP="001111DC">
            <w:r>
              <w:t>Orhan TÜRKMEN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C109DD" w:rsidP="001111DC">
            <w:r>
              <w:t>Döğüşbelen Ortaokulu</w:t>
            </w:r>
          </w:p>
        </w:tc>
      </w:tr>
      <w:tr w:rsidR="001111DC" w:rsidRPr="0006483C" w:rsidTr="00C109DD">
        <w:trPr>
          <w:jc w:val="center"/>
        </w:trPr>
        <w:tc>
          <w:tcPr>
            <w:tcW w:w="3107" w:type="dxa"/>
          </w:tcPr>
          <w:p w:rsidR="001111DC" w:rsidRPr="0006483C" w:rsidRDefault="006A377C" w:rsidP="00C109DD">
            <w:r>
              <w:t>Battal ÇİNKİLİÇ</w:t>
            </w:r>
          </w:p>
        </w:tc>
        <w:tc>
          <w:tcPr>
            <w:tcW w:w="1843" w:type="dxa"/>
          </w:tcPr>
          <w:p w:rsidR="001111DC" w:rsidRPr="0006483C" w:rsidRDefault="001111DC" w:rsidP="001111DC"/>
        </w:tc>
        <w:tc>
          <w:tcPr>
            <w:tcW w:w="2964" w:type="dxa"/>
          </w:tcPr>
          <w:p w:rsidR="001111DC" w:rsidRPr="0006483C" w:rsidRDefault="006A377C" w:rsidP="001111DC">
            <w:r>
              <w:t>Otmanlar Ortaokulu</w:t>
            </w:r>
          </w:p>
        </w:tc>
      </w:tr>
    </w:tbl>
    <w:p w:rsidR="00F2689F" w:rsidRDefault="00F2689F" w:rsidP="001111DC"/>
    <w:p w:rsidR="00F2689F" w:rsidRDefault="00F2689F">
      <w:r>
        <w:br w:type="page"/>
      </w:r>
    </w:p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8D6EEFA" wp14:editId="289ABBDF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4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4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5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 w:rsidRPr="0049486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Arzu TOKMAK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6EEFA" id="_x0000_s1043" style="position:absolute;left:0;text-align:left;margin-left:.45pt;margin-top:24.5pt;width:452.7pt;height:114.75pt;z-index:251682816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">
                <v:rect id="Rectangle 3" o:spid="_x0000_s1044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5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45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 w:rsidRPr="0049486A">
                          <w:rPr>
                            <w:rFonts w:asciiTheme="majorHAnsi" w:hAnsiTheme="majorHAnsi"/>
                            <w:b/>
                            <w:sz w:val="24"/>
                          </w:rPr>
                          <w:t>Arzu TOKMAK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46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TEFTİŞ VE KURUMSAL REHBERLİK HİZMETLERİ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351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3531"/>
      </w:tblGrid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26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531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49486A" w:rsidP="0049486A">
            <w:r>
              <w:t>Arzu TOKMAK</w:t>
            </w:r>
          </w:p>
        </w:tc>
        <w:tc>
          <w:tcPr>
            <w:tcW w:w="2268" w:type="dxa"/>
          </w:tcPr>
          <w:p w:rsidR="001111DC" w:rsidRPr="0006483C" w:rsidRDefault="0049486A" w:rsidP="001111DC">
            <w:r>
              <w:t>Komisyon Başkanı</w:t>
            </w:r>
          </w:p>
        </w:tc>
        <w:tc>
          <w:tcPr>
            <w:tcW w:w="3531" w:type="dxa"/>
          </w:tcPr>
          <w:p w:rsidR="001111DC" w:rsidRPr="0006483C" w:rsidRDefault="0049486A" w:rsidP="001111DC">
            <w:r>
              <w:t>Akköprü Denizfeneri Ortaokulu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Nihal AKKUŞ YILMAZ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25203A" w:rsidP="001111DC">
            <w:r>
              <w:t>Yunus Emre Ortaokulu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A75BF7">
            <w:r>
              <w:t>H.İbrahim ASLAN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Toparlar İlkokulu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H. Hüseyin KİRTİK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Pınar Kulfat İlkokulu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Özlem SARIHAN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Yüksekkum MTAL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Osman SOY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Atatürk İlkokulu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Ferda CEBE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Pınar Kulfat İlkokulu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Serpil FIRAT YILDIRIM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Şht Burak Erdi UYSAL Ortaokulu</w:t>
            </w:r>
          </w:p>
        </w:tc>
      </w:tr>
      <w:tr w:rsidR="001111DC" w:rsidRPr="0006483C" w:rsidTr="00A75BF7">
        <w:trPr>
          <w:jc w:val="center"/>
        </w:trPr>
        <w:tc>
          <w:tcPr>
            <w:tcW w:w="2552" w:type="dxa"/>
          </w:tcPr>
          <w:p w:rsidR="001111DC" w:rsidRPr="0006483C" w:rsidRDefault="00A75BF7" w:rsidP="001111DC">
            <w:r>
              <w:t>Yeliz ÖZCAN KANAT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31" w:type="dxa"/>
          </w:tcPr>
          <w:p w:rsidR="001111DC" w:rsidRPr="0006483C" w:rsidRDefault="00A75BF7" w:rsidP="001111DC">
            <w:r>
              <w:t>Köyceğiz Anadolu İmam Hatip Lisesi</w:t>
            </w:r>
          </w:p>
        </w:tc>
      </w:tr>
    </w:tbl>
    <w:p w:rsidR="006E0E88" w:rsidRDefault="006E0E88" w:rsidP="001111DC"/>
    <w:p w:rsidR="006E0E88" w:rsidRDefault="006E0E88">
      <w:r>
        <w:br w:type="page"/>
      </w:r>
    </w:p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3190490" wp14:editId="71D0BBB6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5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6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Hakan GÜVEN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90490" id="_x0000_s1047" style="position:absolute;left:0;text-align:left;margin-left:.45pt;margin-top:24.5pt;width:452.7pt;height:114.75pt;z-index:251684864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">
                <v:rect id="Rectangle 3" o:spid="_x0000_s1048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6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49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Hakan GÜVEN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50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REHBERLİK VE PSİKOLOJİK DANIŞMANLIK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056" w:type="dxa"/>
        <w:jc w:val="center"/>
        <w:tblLook w:val="04A0" w:firstRow="1" w:lastRow="0" w:firstColumn="1" w:lastColumn="0" w:noHBand="0" w:noVBand="1"/>
      </w:tblPr>
      <w:tblGrid>
        <w:gridCol w:w="2469"/>
        <w:gridCol w:w="2126"/>
        <w:gridCol w:w="3461"/>
      </w:tblGrid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126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461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Hakan GÜVEN</w:t>
            </w:r>
          </w:p>
        </w:tc>
        <w:tc>
          <w:tcPr>
            <w:tcW w:w="2126" w:type="dxa"/>
          </w:tcPr>
          <w:p w:rsidR="001111DC" w:rsidRPr="0006483C" w:rsidRDefault="006E0E88" w:rsidP="001111DC">
            <w:r>
              <w:t>Komisyon Başkanı</w:t>
            </w:r>
          </w:p>
        </w:tc>
        <w:tc>
          <w:tcPr>
            <w:tcW w:w="3461" w:type="dxa"/>
          </w:tcPr>
          <w:p w:rsidR="001111DC" w:rsidRPr="0006483C" w:rsidRDefault="006E0E88" w:rsidP="001111DC">
            <w:r>
              <w:t>Atatürk Ortaokulu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Tülay YILMAZ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Köyceğiz Anadolu Lisesi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Recai YILMAZ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Şht Ömer Halisdemir MTAL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İbrahim ŞAHİN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Köyceğiz Anadolu İmam Hatip Lisesi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725850" w:rsidP="001111DC">
            <w:r>
              <w:t>Gizem SİV</w:t>
            </w:r>
            <w:r w:rsidR="006E0E88">
              <w:t>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Toparlar İlkokulu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Ebru ÖZER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Toparlar Ortaokulu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Gül KARACA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Köyceğiz İmam Hatip Ortaokulu</w:t>
            </w:r>
          </w:p>
        </w:tc>
      </w:tr>
      <w:tr w:rsidR="001111DC" w:rsidRPr="0006483C" w:rsidTr="00725850">
        <w:trPr>
          <w:jc w:val="center"/>
        </w:trPr>
        <w:tc>
          <w:tcPr>
            <w:tcW w:w="2469" w:type="dxa"/>
          </w:tcPr>
          <w:p w:rsidR="001111DC" w:rsidRPr="0006483C" w:rsidRDefault="006E0E88" w:rsidP="001111DC">
            <w:r>
              <w:t>Asil ORHAN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461" w:type="dxa"/>
          </w:tcPr>
          <w:p w:rsidR="001111DC" w:rsidRPr="0006483C" w:rsidRDefault="006E0E88" w:rsidP="001111DC">
            <w:r>
              <w:t>Atatürk İlkokulu</w:t>
            </w:r>
          </w:p>
        </w:tc>
      </w:tr>
    </w:tbl>
    <w:p w:rsidR="00153443" w:rsidRDefault="00153443" w:rsidP="001111DC"/>
    <w:p w:rsidR="00153443" w:rsidRDefault="00153443">
      <w:r>
        <w:br w:type="page"/>
      </w:r>
    </w:p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DCB4F90" wp14:editId="1BB7F71F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5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5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7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İzzet ERHAN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B4F90" id="_x0000_s1051" style="position:absolute;left:0;text-align:left;margin-left:.45pt;margin-top:24.5pt;width:452.7pt;height:114.75pt;z-index:251686912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">
                <v:rect id="Rectangle 3" o:spid="_x0000_s1052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7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53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İzzet ERHAN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54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ÖZEL EĞİTİM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618" w:type="dxa"/>
        <w:jc w:val="center"/>
        <w:tblLook w:val="04A0" w:firstRow="1" w:lastRow="0" w:firstColumn="1" w:lastColumn="0" w:noHBand="0" w:noVBand="1"/>
      </w:tblPr>
      <w:tblGrid>
        <w:gridCol w:w="2750"/>
        <w:gridCol w:w="2552"/>
        <w:gridCol w:w="3316"/>
      </w:tblGrid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55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316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A664C4" w:rsidP="001111DC">
            <w:r>
              <w:t>İzzet ERHAN</w:t>
            </w:r>
          </w:p>
        </w:tc>
        <w:tc>
          <w:tcPr>
            <w:tcW w:w="2552" w:type="dxa"/>
          </w:tcPr>
          <w:p w:rsidR="001111DC" w:rsidRPr="0006483C" w:rsidRDefault="00A664C4" w:rsidP="001111DC">
            <w:r>
              <w:t>Komisyon Başkanı</w:t>
            </w:r>
          </w:p>
        </w:tc>
        <w:tc>
          <w:tcPr>
            <w:tcW w:w="3316" w:type="dxa"/>
          </w:tcPr>
          <w:p w:rsidR="001111DC" w:rsidRPr="0006483C" w:rsidRDefault="00A664C4" w:rsidP="001111DC">
            <w:r>
              <w:t>Köyceğiz Ortaokulu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091CA8" w:rsidP="001111DC">
            <w:r>
              <w:t>Nesliay Ü</w:t>
            </w:r>
            <w:r w:rsidR="00A664C4">
              <w:t>NAL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A664C4" w:rsidP="001111DC">
            <w:r>
              <w:t>Köyceğiz Ortaokulu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A664C4" w:rsidP="00A664C4">
            <w:r>
              <w:t>Yasemin ULUDOĞAN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A664C4" w:rsidP="001111DC">
            <w:r>
              <w:t>Yüksekkum MTAL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A664C4" w:rsidP="001111DC">
            <w:r>
              <w:t>Murat UZUNKAYA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A664C4" w:rsidP="001111DC">
            <w:r>
              <w:t>Atatürk Ortaokulu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CD5542" w:rsidP="001111DC">
            <w:r>
              <w:t>Zeynel</w:t>
            </w:r>
            <w:r w:rsidR="00A664C4">
              <w:t xml:space="preserve"> Barış DEMİRCAN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A664C4" w:rsidP="001111DC">
            <w:r>
              <w:t>Atatürk İlkokulu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7A080D" w:rsidP="001111DC">
            <w:r>
              <w:t>Burak Baykut BOZCA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7A080D" w:rsidP="001111DC">
            <w:r>
              <w:t>Zeytinalanı Şeyh Ortaokulu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0C062D" w:rsidP="001111DC">
            <w:r>
              <w:t>Sevim ÜŞENMEZ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0C062D" w:rsidP="001111DC">
            <w:r>
              <w:t>Pınar Ortaokulu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0C062D" w:rsidP="001111DC">
            <w:r>
              <w:t>Bahdettin GÜLER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E24099" w:rsidP="001111DC">
            <w:r>
              <w:t>Döğüşbelen İlkokulu</w:t>
            </w:r>
          </w:p>
        </w:tc>
      </w:tr>
      <w:tr w:rsidR="001111DC" w:rsidRPr="0006483C" w:rsidTr="00153443">
        <w:trPr>
          <w:jc w:val="center"/>
        </w:trPr>
        <w:tc>
          <w:tcPr>
            <w:tcW w:w="2750" w:type="dxa"/>
          </w:tcPr>
          <w:p w:rsidR="001111DC" w:rsidRPr="0006483C" w:rsidRDefault="00E24099" w:rsidP="001111DC">
            <w:r>
              <w:t>Fatih AKBAŞ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316" w:type="dxa"/>
          </w:tcPr>
          <w:p w:rsidR="001111DC" w:rsidRPr="0006483C" w:rsidRDefault="00E24099" w:rsidP="001111DC">
            <w:r>
              <w:t>Köyceğiz İlkokulu</w:t>
            </w:r>
          </w:p>
        </w:tc>
      </w:tr>
    </w:tbl>
    <w:p w:rsidR="00EC31BB" w:rsidRDefault="00EC31BB" w:rsidP="001111DC"/>
    <w:p w:rsidR="00EC31BB" w:rsidRDefault="00EC31BB">
      <w:r>
        <w:br w:type="page"/>
      </w:r>
    </w:p>
    <w:p w:rsidR="00EC31BB" w:rsidRDefault="00EC31BB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95187E1" wp14:editId="77D6C4E3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5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5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8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Özlem KAVURAN</w:t>
                              </w:r>
                              <w:r w:rsidRPr="00EC31BB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187E1" id="_x0000_s1055" style="position:absolute;left:0;text-align:left;margin-left:.45pt;margin-top:24.5pt;width:452.7pt;height:114.75pt;z-index:251688960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">
                <v:rect id="Rectangle 3" o:spid="_x0000_s1056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8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57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Özlem KAVURAN</w:t>
                        </w:r>
                        <w:r w:rsidRPr="00EC31BB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58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ÖZEL YETENEK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564" w:type="dxa"/>
        <w:jc w:val="center"/>
        <w:tblLook w:val="04A0" w:firstRow="1" w:lastRow="0" w:firstColumn="1" w:lastColumn="0" w:noHBand="0" w:noVBand="1"/>
      </w:tblPr>
      <w:tblGrid>
        <w:gridCol w:w="2865"/>
        <w:gridCol w:w="1984"/>
        <w:gridCol w:w="3715"/>
      </w:tblGrid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984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715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8D680D" w:rsidP="001111DC">
            <w:r>
              <w:t>Serdar CEYLAN</w:t>
            </w:r>
          </w:p>
        </w:tc>
        <w:tc>
          <w:tcPr>
            <w:tcW w:w="1984" w:type="dxa"/>
          </w:tcPr>
          <w:p w:rsidR="001111DC" w:rsidRPr="0006483C" w:rsidRDefault="00EC31BB" w:rsidP="001111DC">
            <w:r>
              <w:t>Komisyon Başkanı</w:t>
            </w:r>
          </w:p>
        </w:tc>
        <w:tc>
          <w:tcPr>
            <w:tcW w:w="3715" w:type="dxa"/>
          </w:tcPr>
          <w:p w:rsidR="001111DC" w:rsidRPr="0006483C" w:rsidRDefault="008D680D" w:rsidP="001111DC">
            <w:r>
              <w:t>Beyobası Y.N. P. Ortaokulu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756BE4" w:rsidP="001111DC">
            <w:r>
              <w:t>Elfida ÖZTÜRK DURU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756BE4" w:rsidP="001111DC">
            <w:r>
              <w:t>Köyceğiz Anadolu İmam Hatip Lisesi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756BE4" w:rsidP="001111DC">
            <w:r>
              <w:t>Duriye AĞLAMAZ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756BE4" w:rsidP="001111DC">
            <w:r>
              <w:t>Köyceğiz Anadolu Lisesi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756BE4" w:rsidP="001111DC">
            <w:r>
              <w:t>Tuğba KİRİŞ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756BE4" w:rsidP="001111DC">
            <w:r>
              <w:t>Köyceğiz Fen Lisesi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756BE4" w:rsidP="001111DC">
            <w:r>
              <w:t>Ahmet TEMİZER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756BE4" w:rsidP="001111DC">
            <w:r>
              <w:t>Köyceğiz Anadolu Lisesi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756BE4" w:rsidP="001111DC">
            <w:r>
              <w:t>Cenk Çağlar ORUÇ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756BE4" w:rsidP="001111DC">
            <w:r>
              <w:t>Zeytinalanı Şeyh Ortaokulu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3B51D5" w:rsidP="001111DC">
            <w:r>
              <w:t>Hüseyin DURSUN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3B51D5" w:rsidP="001111DC">
            <w:r>
              <w:t>Yüksekkum MTAL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3B51D5" w:rsidP="001111DC">
            <w:r>
              <w:t>Oğuzhan SARAÇ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3B51D5" w:rsidP="001111DC">
            <w:r>
              <w:t>Akköprü Denizfeneri Ortaokulu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3B51D5" w:rsidP="001111DC">
            <w:r>
              <w:t>Yüksek KARATAŞ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3B51D5" w:rsidP="001111DC">
            <w:r>
              <w:t>Zeytinalanı Şeyh Ortaokulu</w:t>
            </w:r>
          </w:p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  <w:tr w:rsidR="001111DC" w:rsidRPr="0006483C" w:rsidTr="00756BE4">
        <w:trPr>
          <w:jc w:val="center"/>
        </w:trPr>
        <w:tc>
          <w:tcPr>
            <w:tcW w:w="2865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715" w:type="dxa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E83F647" wp14:editId="678BDABB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6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6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9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A764B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Erg</w:t>
                              </w:r>
                              <w:r w:rsidR="00430063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ü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n AKGEDİK</w:t>
                              </w:r>
                              <w:r w:rsidR="00F3209A" w:rsidRPr="00334AED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="00F3209A"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3F647" id="_x0000_s1059" style="position:absolute;left:0;text-align:left;margin-left:.45pt;margin-top:24.5pt;width:452.7pt;height:114.75pt;z-index:251691008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">
                <v:rect id="Rectangle 3" o:spid="_x0000_s1060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9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61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A764B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Erg</w:t>
                        </w:r>
                        <w:r w:rsidR="00430063">
                          <w:rPr>
                            <w:rFonts w:asciiTheme="majorHAnsi" w:hAnsiTheme="majorHAnsi"/>
                            <w:b/>
                            <w:sz w:val="24"/>
                          </w:rPr>
                          <w:t>ü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n AKGEDİK</w:t>
                        </w:r>
                        <w:r w:rsidR="00F3209A" w:rsidRPr="00334AED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="00F3209A"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62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YABANCI DİL EĞİTİMİ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830"/>
        <w:gridCol w:w="2126"/>
        <w:gridCol w:w="3537"/>
      </w:tblGrid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126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537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A764BA">
            <w:r>
              <w:t>Erg</w:t>
            </w:r>
            <w:r w:rsidR="00430063">
              <w:t>ü</w:t>
            </w:r>
            <w:r>
              <w:t>n AKGEDİK</w:t>
            </w:r>
          </w:p>
        </w:tc>
        <w:tc>
          <w:tcPr>
            <w:tcW w:w="2126" w:type="dxa"/>
          </w:tcPr>
          <w:p w:rsidR="001111DC" w:rsidRPr="0006483C" w:rsidRDefault="00334AED" w:rsidP="001111DC">
            <w:r>
              <w:t>Komisyon Başkanı</w:t>
            </w:r>
          </w:p>
        </w:tc>
        <w:tc>
          <w:tcPr>
            <w:tcW w:w="3537" w:type="dxa"/>
          </w:tcPr>
          <w:p w:rsidR="001111DC" w:rsidRPr="0006483C" w:rsidRDefault="00334AED" w:rsidP="001111DC">
            <w:r>
              <w:t>Köyceğiz Anadolu Lisesi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AD3978" w:rsidP="001111DC">
            <w:r>
              <w:t>Zafe</w:t>
            </w:r>
            <w:r w:rsidR="00334AED">
              <w:t>r KOCA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Yüksekkum MTAL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Berrin CAN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Köyceğiz Fen Lisesi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Şahin SİVRİKAYA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Döğüşbelen Ortaokulu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Merve EMRE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Köyceğiz MTAL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Türkan KARAKAYA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Köyceğiz İmam Hatip Ortaokulu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Feride ATİK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Köyceğiz Anadolu İmam Hatip Lisesi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Pembe ARAM KAYA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Köyceğiz MTAL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Endal GÜVENÇ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Otmanlar Ortaokulu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Feride DURMAZ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Şht Ömer Halisdemir MTAL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Murat Reza UYSAL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>Toparlar İlkokulu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334AED" w:rsidP="001111DC">
            <w:r>
              <w:t>Nermin ÖRÜN</w:t>
            </w:r>
          </w:p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334AED" w:rsidP="001111DC">
            <w:r>
              <w:t xml:space="preserve">Beyobası İlkokulu </w:t>
            </w:r>
          </w:p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  <w:tr w:rsidR="001111DC" w:rsidRPr="0006483C" w:rsidTr="00334AED">
        <w:trPr>
          <w:jc w:val="center"/>
        </w:trPr>
        <w:tc>
          <w:tcPr>
            <w:tcW w:w="2830" w:type="dxa"/>
          </w:tcPr>
          <w:p w:rsidR="001111DC" w:rsidRPr="0006483C" w:rsidRDefault="001111DC" w:rsidP="001111DC"/>
        </w:tc>
        <w:tc>
          <w:tcPr>
            <w:tcW w:w="2126" w:type="dxa"/>
          </w:tcPr>
          <w:p w:rsidR="001111DC" w:rsidRPr="0006483C" w:rsidRDefault="001111DC" w:rsidP="001111DC"/>
        </w:tc>
        <w:tc>
          <w:tcPr>
            <w:tcW w:w="3537" w:type="dxa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C3DFD38" wp14:editId="01283234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6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6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10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Sedat AKSOY</w:t>
                              </w:r>
                              <w:r w:rsidRPr="005F352F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DFD38" id="_x0000_s1063" style="position:absolute;left:0;text-align:left;margin-left:.45pt;margin-top:24.5pt;width:452.7pt;height:114.75pt;z-index:251693056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">
                <v:rect id="Rectangle 3" o:spid="_x0000_s1064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10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65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Sedat AKSOY</w:t>
                        </w:r>
                        <w:r w:rsidRPr="005F352F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66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ÖĞRENME SÜREÇLERİNDE DİJİTAL İÇERİK VE BECERİ DESTEKLİ DÖNÜŞÜM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351" w:type="dxa"/>
        <w:jc w:val="center"/>
        <w:tblLook w:val="04A0" w:firstRow="1" w:lastRow="0" w:firstColumn="1" w:lastColumn="0" w:noHBand="0" w:noVBand="1"/>
      </w:tblPr>
      <w:tblGrid>
        <w:gridCol w:w="2759"/>
        <w:gridCol w:w="1984"/>
        <w:gridCol w:w="3608"/>
      </w:tblGrid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984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60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5F352F" w:rsidP="001111DC">
            <w:r>
              <w:t>Sedat AKSOY</w:t>
            </w:r>
          </w:p>
        </w:tc>
        <w:tc>
          <w:tcPr>
            <w:tcW w:w="1984" w:type="dxa"/>
          </w:tcPr>
          <w:p w:rsidR="001111DC" w:rsidRPr="0006483C" w:rsidRDefault="005F352F" w:rsidP="001111DC">
            <w:r>
              <w:t>Komisyon Başkanı</w:t>
            </w:r>
          </w:p>
        </w:tc>
        <w:tc>
          <w:tcPr>
            <w:tcW w:w="3608" w:type="dxa"/>
          </w:tcPr>
          <w:p w:rsidR="001111DC" w:rsidRPr="0006483C" w:rsidRDefault="005F352F" w:rsidP="00451416">
            <w:r>
              <w:t xml:space="preserve">Köyceğiz </w:t>
            </w:r>
            <w:r w:rsidR="00451416">
              <w:t>İlçe Milli Eğitim Müdürlüğü</w:t>
            </w:r>
            <w:bookmarkStart w:id="2" w:name="_GoBack"/>
            <w:bookmarkEnd w:id="2"/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Özer BOZTUNA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D313CA" w:rsidP="001111DC">
            <w:r>
              <w:t>Köyceğiz Fen Lisesi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Veysel ULUTAŞ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D313CA" w:rsidP="001111DC">
            <w:r>
              <w:t>Köyceğiz Anadolu Lisesi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Volkan KABA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D313CA" w:rsidP="001111DC">
            <w:r>
              <w:t>Köyceğiz İmam Hatip Ortaokulu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Mehmet AKTAŞ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D313CA" w:rsidP="001111DC">
            <w:r>
              <w:t>Köyceğiz MTAL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Ekrem IŞIK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D313CA" w:rsidP="001111DC">
            <w:r>
              <w:t>Atatürk Ortaokulu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D313CA" w:rsidP="001111DC">
            <w:r>
              <w:t>Saadet SEVİNÇ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4F15C3" w:rsidP="001111DC">
            <w:r>
              <w:t>Atatürk İlkokulu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4F15C3" w:rsidP="001111DC">
            <w:r>
              <w:t>Murat DİNÇER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4F15C3" w:rsidP="004F15C3">
            <w:r>
              <w:t>Köyceğiz Halk Eğitim Merkezi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4F15C3" w:rsidP="001111DC">
            <w:r>
              <w:t>Fatih Kadir BAŞTAN</w:t>
            </w:r>
          </w:p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4F15C3" w:rsidP="001111DC">
            <w:r>
              <w:t>Otmanlar Ortaokulu</w:t>
            </w:r>
          </w:p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  <w:tr w:rsidR="001111DC" w:rsidRPr="0006483C" w:rsidTr="005F352F">
        <w:trPr>
          <w:jc w:val="center"/>
        </w:trPr>
        <w:tc>
          <w:tcPr>
            <w:tcW w:w="2759" w:type="dxa"/>
          </w:tcPr>
          <w:p w:rsidR="001111DC" w:rsidRPr="0006483C" w:rsidRDefault="001111DC" w:rsidP="001111DC"/>
        </w:tc>
        <w:tc>
          <w:tcPr>
            <w:tcW w:w="1984" w:type="dxa"/>
          </w:tcPr>
          <w:p w:rsidR="001111DC" w:rsidRPr="0006483C" w:rsidRDefault="001111DC" w:rsidP="001111DC"/>
        </w:tc>
        <w:tc>
          <w:tcPr>
            <w:tcW w:w="3608" w:type="dxa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D72E4C3" wp14:editId="6BBEF85C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7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7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11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Banu AYIK</w:t>
                              </w:r>
                              <w:r w:rsidRPr="005C0BAC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2E4C3" id="_x0000_s1067" style="position:absolute;left:0;text-align:left;margin-left:.45pt;margin-top:24.5pt;width:452.7pt;height:114.75pt;z-index:251695104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DvnTAD&#10;1wMAAKYQAAAOAAAAAAAAAAAAAAAAAC4CAABkcnMvZTJvRG9jLnhtbFBLAQItABQABgAIAAAAIQD9&#10;DQ0R3wAAAAcBAAAPAAAAAAAAAAAAAAAAADEGAABkcnMvZG93bnJldi54bWxQSwUGAAAAAAQABADz&#10;AAAAPQcAAAAA&#10;">
                <v:rect id="Rectangle 3" o:spid="_x0000_s1068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11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69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Banu AYIK</w:t>
                        </w:r>
                        <w:r w:rsidRPr="005C0BAC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70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ERKEN ÇOCUKLUK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76" w:type="dxa"/>
        <w:jc w:val="center"/>
        <w:tblLook w:val="04A0" w:firstRow="1" w:lastRow="0" w:firstColumn="1" w:lastColumn="0" w:noHBand="0" w:noVBand="1"/>
      </w:tblPr>
      <w:tblGrid>
        <w:gridCol w:w="2679"/>
        <w:gridCol w:w="2268"/>
        <w:gridCol w:w="3529"/>
      </w:tblGrid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26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529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5C0BAC" w:rsidP="001111DC">
            <w:r>
              <w:t>Banu AYIK</w:t>
            </w:r>
          </w:p>
        </w:tc>
        <w:tc>
          <w:tcPr>
            <w:tcW w:w="2268" w:type="dxa"/>
          </w:tcPr>
          <w:p w:rsidR="001111DC" w:rsidRPr="0006483C" w:rsidRDefault="005C0BAC" w:rsidP="001111DC">
            <w:r>
              <w:t>Komisyon Başkanı</w:t>
            </w:r>
          </w:p>
        </w:tc>
        <w:tc>
          <w:tcPr>
            <w:tcW w:w="3529" w:type="dxa"/>
          </w:tcPr>
          <w:p w:rsidR="001111DC" w:rsidRPr="0006483C" w:rsidRDefault="005C0BAC" w:rsidP="001111DC">
            <w:r>
              <w:t>Şht Seyhan YILMAZ MTAL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5C0BAC" w:rsidP="001111DC">
            <w:r>
              <w:t>Yeliz DAĞDELEN KÖSE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5C0BAC" w:rsidP="001111DC">
            <w:r>
              <w:t>Köyceğiz Anaokulu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5C0BAC" w:rsidP="001111DC">
            <w:r>
              <w:t>Semra Saliha TESELLİ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Köyceğiz Anaokulu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Zeynep SARILAR ŞAHİN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Atatürk İlkokulu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Seval YİĞİT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Toparlar İlkokulu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Seher TURAN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Zeytinalanı Şeyh Ortaokulu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Hüseyin UÇAR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Hamitköy Nusret Akbaş Ortaokulu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Vecia PAMUK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Döğüşbelen Ortaokulu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Sibel KARABULUT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Şht Seyhan YILMAZ MTAL</w:t>
            </w:r>
          </w:p>
        </w:tc>
      </w:tr>
      <w:tr w:rsidR="001111DC" w:rsidRPr="0006483C" w:rsidTr="00251364">
        <w:trPr>
          <w:jc w:val="center"/>
        </w:trPr>
        <w:tc>
          <w:tcPr>
            <w:tcW w:w="2679" w:type="dxa"/>
          </w:tcPr>
          <w:p w:rsidR="001111DC" w:rsidRPr="0006483C" w:rsidRDefault="00251364" w:rsidP="001111DC">
            <w:r>
              <w:t>Nazlı YAŞAR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529" w:type="dxa"/>
          </w:tcPr>
          <w:p w:rsidR="001111DC" w:rsidRPr="0006483C" w:rsidRDefault="00251364" w:rsidP="001111DC">
            <w:r>
              <w:t>Fehmi Başoğlu İlkokulu</w:t>
            </w:r>
          </w:p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>
            <w:r>
              <w:t>Dilek ULUTAŞ</w:t>
            </w:r>
          </w:p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F3209A">
            <w:r>
              <w:t>Fehmi Başoğlu İlkokulu</w:t>
            </w:r>
          </w:p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800421" w:rsidP="001111DC">
            <w:r>
              <w:t>Melehat DEMİR</w:t>
            </w:r>
          </w:p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800421" w:rsidP="001111DC">
            <w:r>
              <w:t>Özel Köyceğiz Yeni Nesil Anaokulu</w:t>
            </w:r>
          </w:p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976EFB" w:rsidP="001111DC">
            <w:r>
              <w:t>Selin GÜMÜŞ</w:t>
            </w:r>
          </w:p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976EFB" w:rsidP="001111DC">
            <w:r>
              <w:t>Özel Doruk Bilim Kültür İlkokulu</w:t>
            </w:r>
          </w:p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  <w:tr w:rsidR="00251364" w:rsidRPr="0006483C" w:rsidTr="00251364">
        <w:trPr>
          <w:jc w:val="center"/>
        </w:trPr>
        <w:tc>
          <w:tcPr>
            <w:tcW w:w="2679" w:type="dxa"/>
          </w:tcPr>
          <w:p w:rsidR="00251364" w:rsidRPr="0006483C" w:rsidRDefault="00251364" w:rsidP="001111DC"/>
        </w:tc>
        <w:tc>
          <w:tcPr>
            <w:tcW w:w="2268" w:type="dxa"/>
          </w:tcPr>
          <w:p w:rsidR="00251364" w:rsidRPr="0006483C" w:rsidRDefault="00251364" w:rsidP="001111DC"/>
        </w:tc>
        <w:tc>
          <w:tcPr>
            <w:tcW w:w="3529" w:type="dxa"/>
          </w:tcPr>
          <w:p w:rsidR="00251364" w:rsidRPr="0006483C" w:rsidRDefault="00251364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2507D41" wp14:editId="44E202ED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7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12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Sinan ALTUN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07D41" id="_x0000_s1071" style="position:absolute;left:0;text-align:left;margin-left:.45pt;margin-top:24.5pt;width:452.7pt;height:114.75pt;z-index:251697152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">
                <v:rect id="Rectangle 3" o:spid="_x0000_s1072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12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73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Sinan ALTUN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74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TEMEL EĞİTİM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5000" w:type="pct"/>
        <w:jc w:val="center"/>
        <w:tblLook w:val="04A0" w:firstRow="1" w:lastRow="0" w:firstColumn="1" w:lastColumn="0" w:noHBand="0" w:noVBand="1"/>
      </w:tblPr>
      <w:tblGrid>
        <w:gridCol w:w="2660"/>
        <w:gridCol w:w="2835"/>
        <w:gridCol w:w="3793"/>
      </w:tblGrid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526" w:type="pct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2042" w:type="pct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4F3281" w:rsidP="001111DC">
            <w:r>
              <w:t>Sinan ALTUN</w:t>
            </w:r>
          </w:p>
        </w:tc>
        <w:tc>
          <w:tcPr>
            <w:tcW w:w="1526" w:type="pct"/>
          </w:tcPr>
          <w:p w:rsidR="001111DC" w:rsidRPr="0006483C" w:rsidRDefault="004F3281" w:rsidP="001111DC">
            <w:r>
              <w:t>Komisyon Başkanı</w:t>
            </w:r>
          </w:p>
        </w:tc>
        <w:tc>
          <w:tcPr>
            <w:tcW w:w="2042" w:type="pct"/>
          </w:tcPr>
          <w:p w:rsidR="001111DC" w:rsidRPr="0006483C" w:rsidRDefault="004F3281" w:rsidP="001111DC">
            <w:r>
              <w:t>İMKB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4F3281" w:rsidP="001111DC">
            <w:r>
              <w:t>İbrahim KAYA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4F3281" w:rsidP="001111DC">
            <w:r>
              <w:t>Zeytinalanı Şeyh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4F3281" w:rsidP="001111DC">
            <w:r>
              <w:t>Adil KİRAZ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4F3281" w:rsidP="001111DC">
            <w:r>
              <w:t>Toparlar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4F3281" w:rsidP="001111DC">
            <w:r>
              <w:t>Ebru YILDIRIMOĞLU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4F3281" w:rsidP="001111DC">
            <w:r>
              <w:t>Atatürk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4F3281" w:rsidP="001111DC">
            <w:r>
              <w:t>Murat GÜR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4F3281" w:rsidP="001111DC">
            <w:r>
              <w:t>Döğüşbelen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Orhan YILMAZ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Pınar Kulfat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Hüseyin ÇELİK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Fehmi Başoğlu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Sibel DEMİREL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Hamitköy Nusrat Akbaş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Muharrem ÇETİN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Köyceğiz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Kenan SÖKELİ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Otmanlar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Gökhan ALPASLAN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İMKB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B05028" w:rsidP="001111DC">
            <w:r>
              <w:t>Şükran ÖZDEMİR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B05028" w:rsidP="001111DC">
            <w:r>
              <w:t>Beyobası Yusuf Niyazi Pirci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3C6E0F" w:rsidP="001111DC">
            <w:r>
              <w:t>Tansu CİHAN</w:t>
            </w:r>
            <w:r w:rsidR="0061362D">
              <w:t>GİRET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61362D" w:rsidP="0061362D">
            <w:r>
              <w:t>Pınar Kulfat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61362D" w:rsidP="001111DC">
            <w:r>
              <w:t>Sedat ŞAHİN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61362D" w:rsidP="001111DC">
            <w:r>
              <w:t>Pınar Ortaokulu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95476D" w:rsidP="001111DC">
            <w:r>
              <w:t>Rabia ACAR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95476D" w:rsidP="0095476D">
            <w:r>
              <w:t>Özel Doruk Bilim Kültür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95476D" w:rsidP="001111DC">
            <w:r>
              <w:t>Mert BELLİ</w:t>
            </w:r>
          </w:p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95476D" w:rsidP="001111DC">
            <w:r>
              <w:t>Özel Doruk Bilim Kültür İlkokulu</w:t>
            </w:r>
          </w:p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  <w:tr w:rsidR="001111DC" w:rsidRPr="0006483C" w:rsidTr="004F3281">
        <w:trPr>
          <w:jc w:val="center"/>
        </w:trPr>
        <w:tc>
          <w:tcPr>
            <w:tcW w:w="1432" w:type="pct"/>
          </w:tcPr>
          <w:p w:rsidR="001111DC" w:rsidRPr="0006483C" w:rsidRDefault="001111DC" w:rsidP="001111DC"/>
        </w:tc>
        <w:tc>
          <w:tcPr>
            <w:tcW w:w="1526" w:type="pct"/>
          </w:tcPr>
          <w:p w:rsidR="001111DC" w:rsidRPr="0006483C" w:rsidRDefault="001111DC" w:rsidP="001111DC"/>
        </w:tc>
        <w:tc>
          <w:tcPr>
            <w:tcW w:w="2042" w:type="pct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BC4DB2F" wp14:editId="4A198765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7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13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Özden KUMRU</w:t>
                              </w:r>
                              <w:r w:rsidRPr="00592084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4DB2F" id="_x0000_s1075" style="position:absolute;left:0;text-align:left;margin-left:.45pt;margin-top:24.5pt;width:452.7pt;height:114.75pt;z-index:251699200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DQ3XxD&#10;1wMAAKYQAAAOAAAAAAAAAAAAAAAAAC4CAABkcnMvZTJvRG9jLnhtbFBLAQItABQABgAIAAAAIQD9&#10;DQ0R3wAAAAcBAAAPAAAAAAAAAAAAAAAAADEGAABkcnMvZG93bnJldi54bWxQSwUGAAAAAAQABADz&#10;AAAAPQcAAAAA&#10;">
                <v:rect id="Rectangle 3" o:spid="_x0000_s1076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13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77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Özden KUMRU</w:t>
                        </w:r>
                        <w:r w:rsidRPr="00592084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78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ORTAÖĞRETİM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508"/>
        <w:gridCol w:w="2552"/>
        <w:gridCol w:w="3433"/>
      </w:tblGrid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55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433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592084" w:rsidP="001111DC">
            <w:r>
              <w:t>Özden KUMRU</w:t>
            </w:r>
          </w:p>
        </w:tc>
        <w:tc>
          <w:tcPr>
            <w:tcW w:w="2552" w:type="dxa"/>
          </w:tcPr>
          <w:p w:rsidR="001111DC" w:rsidRPr="0006483C" w:rsidRDefault="00592084" w:rsidP="001111DC">
            <w:r>
              <w:t>Komisyon Başkanı</w:t>
            </w:r>
          </w:p>
        </w:tc>
        <w:tc>
          <w:tcPr>
            <w:tcW w:w="3433" w:type="dxa"/>
          </w:tcPr>
          <w:p w:rsidR="001111DC" w:rsidRPr="0006483C" w:rsidRDefault="00592084" w:rsidP="001111DC">
            <w:r>
              <w:t>Köyceğiz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592084" w:rsidP="001111DC">
            <w:r>
              <w:t>Şener BOYNAZ KARA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592084" w:rsidP="001111DC">
            <w:r>
              <w:t xml:space="preserve">Köyceğiz Anadolu İmam Hatip Lisesi 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592084" w:rsidP="001111DC">
            <w:r>
              <w:t>Ferah KİRTİK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BB2EB5" w:rsidP="001111DC">
            <w:r>
              <w:t>Köyceğiz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BB2EB5" w:rsidP="001111DC">
            <w:r>
              <w:t>Havva EFETAŞ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BB2EB5" w:rsidP="009A0F38">
            <w:r>
              <w:t>Şht Sey</w:t>
            </w:r>
            <w:r w:rsidR="009A0F38">
              <w:t>han</w:t>
            </w:r>
            <w:r>
              <w:t xml:space="preserve"> YILMAZ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BB2EB5" w:rsidP="001111DC">
            <w:r>
              <w:t>Yurdagül ÖZMEN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BB2EB5" w:rsidP="001111DC">
            <w:r>
              <w:t>Yüksekkum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8A6AAD" w:rsidP="001111DC">
            <w:r>
              <w:t>Fatma Meltem AÇIKEL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8A6AAD" w:rsidP="001111DC">
            <w:r>
              <w:t>Köyceğiz Anadolu Lisesi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0421D3" w:rsidP="001111DC">
            <w:r>
              <w:t>Ayça KUT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0421D3" w:rsidP="001111DC">
            <w:r>
              <w:t>Köyceğiz Fen Lisesi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0421D3" w:rsidP="001111DC">
            <w:r>
              <w:t>Alper CAN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0421D3" w:rsidP="000421D3">
            <w:r>
              <w:t>Şht Ömer Halisdemir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0421D3" w:rsidP="001111DC">
            <w:r>
              <w:t>H.İbrahim KAYA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0421D3" w:rsidP="001111DC">
            <w:r>
              <w:t>Köyceğiz Anadolu Lisesi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0421D3" w:rsidP="001111DC">
            <w:r>
              <w:t>Fatma BAĞCI</w:t>
            </w:r>
          </w:p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0421D3" w:rsidP="001111DC">
            <w:r>
              <w:t>Yüksekkum MTAL</w:t>
            </w:r>
          </w:p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  <w:tr w:rsidR="001111DC" w:rsidRPr="0006483C" w:rsidTr="00592084">
        <w:trPr>
          <w:jc w:val="center"/>
        </w:trPr>
        <w:tc>
          <w:tcPr>
            <w:tcW w:w="2508" w:type="dxa"/>
          </w:tcPr>
          <w:p w:rsidR="001111DC" w:rsidRPr="0006483C" w:rsidRDefault="001111DC" w:rsidP="001111DC"/>
        </w:tc>
        <w:tc>
          <w:tcPr>
            <w:tcW w:w="2552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DEB44C7" wp14:editId="65BA3652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8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14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Sanmiye CAN</w:t>
                              </w:r>
                              <w:r w:rsidRPr="006D56C3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B44C7" id="_x0000_s1079" style="position:absolute;left:0;text-align:left;margin-left:.45pt;margin-top:24.5pt;width:452.7pt;height:114.75pt;z-index:251701248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Cc2B7n&#10;1wMAAKYQAAAOAAAAAAAAAAAAAAAAAC4CAABkcnMvZTJvRG9jLnhtbFBLAQItABQABgAIAAAAIQD9&#10;DQ0R3wAAAAcBAAAPAAAAAAAAAAAAAAAAADEGAABkcnMvZG93bnJldi54bWxQSwUGAAAAAAQABADz&#10;AAAAPQcAAAAA&#10;">
                <v:rect id="Rectangle 3" o:spid="_x0000_s1080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14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81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Sanmiye CAN</w:t>
                        </w:r>
                        <w:r w:rsidRPr="006D56C3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82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FEN VE SOSYAL BİLİMLER LİSELERİ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334" w:type="dxa"/>
        <w:jc w:val="center"/>
        <w:tblLook w:val="04A0" w:firstRow="1" w:lastRow="0" w:firstColumn="1" w:lastColumn="0" w:noHBand="0" w:noVBand="1"/>
      </w:tblPr>
      <w:tblGrid>
        <w:gridCol w:w="2466"/>
        <w:gridCol w:w="2268"/>
        <w:gridCol w:w="3600"/>
      </w:tblGrid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26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600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776918" w:rsidP="001111DC">
            <w:r>
              <w:t>Sanmiye CAN</w:t>
            </w:r>
          </w:p>
        </w:tc>
        <w:tc>
          <w:tcPr>
            <w:tcW w:w="2268" w:type="dxa"/>
          </w:tcPr>
          <w:p w:rsidR="001111DC" w:rsidRPr="0006483C" w:rsidRDefault="00776918" w:rsidP="001111DC">
            <w:r>
              <w:t>Komisyon Başkanı</w:t>
            </w:r>
          </w:p>
        </w:tc>
        <w:tc>
          <w:tcPr>
            <w:tcW w:w="3600" w:type="dxa"/>
          </w:tcPr>
          <w:p w:rsidR="001111DC" w:rsidRPr="0006483C" w:rsidRDefault="00776918" w:rsidP="001111DC">
            <w:r>
              <w:t>Köyceğiz Fen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776918" w:rsidP="001111DC">
            <w:r>
              <w:t>Bülent KOCAKIR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776918" w:rsidP="001111DC">
            <w:r>
              <w:t>Köyceğiz Fen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776918" w:rsidP="001111DC">
            <w:r>
              <w:t>Fatma GİRAY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776918" w:rsidP="001111DC">
            <w:r>
              <w:t>Köyceğiz Fen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776918" w:rsidP="001111DC">
            <w:r>
              <w:t>Emine ASLIYÜCE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776918" w:rsidP="001111DC">
            <w:r>
              <w:t>Köyceğiz Fen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776918" w:rsidP="001111DC">
            <w:r>
              <w:t>Hasan ŞEHİRLİ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776918" w:rsidP="001111DC">
            <w:r>
              <w:t>Köyceğiz Anadolu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D789D" w:rsidP="001111DC">
            <w:r>
              <w:t>Necmi YILDIRIM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D789D" w:rsidP="001111DC">
            <w:r>
              <w:t>Köyceğiz Anadolu İmam Hatip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D789D" w:rsidP="001111DC">
            <w:r>
              <w:t>Şennur KIRLI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D789D" w:rsidP="001111DC">
            <w:r>
              <w:t>Köyceğiz Anadolu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D789D" w:rsidP="001111DC">
            <w:r>
              <w:t>Olcay AŞKIN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D789D" w:rsidP="001111DC">
            <w:r>
              <w:t>Köyceğiz MTAL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D789D" w:rsidP="001111DC">
            <w:r>
              <w:t>Sondane YILMAZ</w:t>
            </w:r>
          </w:p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D789D" w:rsidP="001111DC">
            <w:r>
              <w:t>Köyceğiz Naip Hüseyin Anadolu Lisesi</w:t>
            </w:r>
          </w:p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  <w:tr w:rsidR="001111DC" w:rsidRPr="0006483C" w:rsidTr="001D789D">
        <w:trPr>
          <w:jc w:val="center"/>
        </w:trPr>
        <w:tc>
          <w:tcPr>
            <w:tcW w:w="2466" w:type="dxa"/>
          </w:tcPr>
          <w:p w:rsidR="001111DC" w:rsidRPr="0006483C" w:rsidRDefault="001111DC" w:rsidP="001111DC"/>
        </w:tc>
        <w:tc>
          <w:tcPr>
            <w:tcW w:w="2268" w:type="dxa"/>
          </w:tcPr>
          <w:p w:rsidR="001111DC" w:rsidRPr="0006483C" w:rsidRDefault="001111DC" w:rsidP="001111DC"/>
        </w:tc>
        <w:tc>
          <w:tcPr>
            <w:tcW w:w="3600" w:type="dxa"/>
          </w:tcPr>
          <w:p w:rsidR="001111DC" w:rsidRPr="0006483C" w:rsidRDefault="001111DC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5CB0DF6" wp14:editId="29E3651E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8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8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15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Ramazan Fevzi KAHTALI</w:t>
                              </w:r>
                              <w:r w:rsidRP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B0DF6" id="_x0000_s1083" style="position:absolute;left:0;text-align:left;margin-left:.45pt;margin-top:24.5pt;width:452.7pt;height:114.75pt;z-index:251703296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AwxJff&#10;1wMAAKYQAAAOAAAAAAAAAAAAAAAAAC4CAABkcnMvZTJvRG9jLnhtbFBLAQItABQABgAIAAAAIQD9&#10;DQ0R3wAAAAcBAAAPAAAAAAAAAAAAAAAAADEGAABkcnMvZG93bnJldi54bWxQSwUGAAAAAAQABADz&#10;AAAAPQcAAAAA&#10;">
                <v:rect id="Rectangle 3" o:spid="_x0000_s1084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15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85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Ramazan Fevzi KAHTALI</w:t>
                        </w:r>
                        <w:r w:rsidRP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86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İMAM HATİP ORTAOKULLARI VE LİSELERİ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972"/>
        <w:gridCol w:w="2088"/>
        <w:gridCol w:w="3433"/>
      </w:tblGrid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2088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433" w:type="dxa"/>
          </w:tcPr>
          <w:p w:rsidR="001111DC" w:rsidRPr="0095332E" w:rsidRDefault="001111DC" w:rsidP="001111DC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06483C" w:rsidRDefault="00F3209A" w:rsidP="001111DC">
            <w:r>
              <w:t>Ramazan Fevzi KAHTALI</w:t>
            </w:r>
          </w:p>
        </w:tc>
        <w:tc>
          <w:tcPr>
            <w:tcW w:w="2088" w:type="dxa"/>
          </w:tcPr>
          <w:p w:rsidR="001111DC" w:rsidRPr="0006483C" w:rsidRDefault="00F3209A" w:rsidP="001111DC">
            <w:r>
              <w:t>Komisyon Başkanı</w:t>
            </w:r>
          </w:p>
        </w:tc>
        <w:tc>
          <w:tcPr>
            <w:tcW w:w="3433" w:type="dxa"/>
          </w:tcPr>
          <w:p w:rsidR="001111DC" w:rsidRPr="0006483C" w:rsidRDefault="00F3209A" w:rsidP="00F3209A">
            <w:r>
              <w:t>Köyceğiz Anadolu İmam Hatip Lisesi</w:t>
            </w:r>
          </w:p>
        </w:tc>
      </w:tr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06483C" w:rsidRDefault="00F3209A" w:rsidP="001111DC">
            <w:r>
              <w:t>Ahmet Selim SIDAR</w:t>
            </w:r>
          </w:p>
        </w:tc>
        <w:tc>
          <w:tcPr>
            <w:tcW w:w="2088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F3209A" w:rsidP="001111DC">
            <w:r>
              <w:t>Köyceğiz Anadolu İmam Hatip Lisesi</w:t>
            </w:r>
          </w:p>
        </w:tc>
      </w:tr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06483C" w:rsidRDefault="00F3209A" w:rsidP="001111DC">
            <w:r>
              <w:t>Bahadır YALÇIN</w:t>
            </w:r>
          </w:p>
        </w:tc>
        <w:tc>
          <w:tcPr>
            <w:tcW w:w="2088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F3209A" w:rsidP="001111DC">
            <w:r>
              <w:t>Köyceğiz Anadolu İmam Hatip Lisesi</w:t>
            </w:r>
          </w:p>
        </w:tc>
      </w:tr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06483C" w:rsidRDefault="00F3209A" w:rsidP="001111DC">
            <w:r>
              <w:t>Fatih ATASEVER</w:t>
            </w:r>
          </w:p>
        </w:tc>
        <w:tc>
          <w:tcPr>
            <w:tcW w:w="2088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F3209A" w:rsidP="001111DC">
            <w:r>
              <w:t>Köyceğiz Anadolu İmam Hatip Lisesi</w:t>
            </w:r>
          </w:p>
        </w:tc>
      </w:tr>
      <w:tr w:rsidR="001111DC" w:rsidRPr="0006483C" w:rsidTr="00F3209A">
        <w:trPr>
          <w:jc w:val="center"/>
        </w:trPr>
        <w:tc>
          <w:tcPr>
            <w:tcW w:w="2972" w:type="dxa"/>
          </w:tcPr>
          <w:p w:rsidR="001111DC" w:rsidRPr="0006483C" w:rsidRDefault="00F3209A" w:rsidP="001111DC">
            <w:r>
              <w:t>Özcan USLU</w:t>
            </w:r>
          </w:p>
        </w:tc>
        <w:tc>
          <w:tcPr>
            <w:tcW w:w="2088" w:type="dxa"/>
          </w:tcPr>
          <w:p w:rsidR="001111DC" w:rsidRPr="0006483C" w:rsidRDefault="001111DC" w:rsidP="001111DC"/>
        </w:tc>
        <w:tc>
          <w:tcPr>
            <w:tcW w:w="3433" w:type="dxa"/>
          </w:tcPr>
          <w:p w:rsidR="001111DC" w:rsidRPr="0006483C" w:rsidRDefault="00F3209A" w:rsidP="001111DC">
            <w:r>
              <w:t>Köyceğiz İmam Hatip ortaokulu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>
            <w:r>
              <w:t>Yunus AKDEMİR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F3209A">
            <w:r>
              <w:t>Köyceğiz İmam Hatip ortaokulu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>
            <w:r>
              <w:t>Zafer ÖNÜR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F3209A">
            <w:r>
              <w:t>Döğüşbelen Ortaokulu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E25266" w:rsidP="001111DC">
            <w:r>
              <w:t>Abdullah COŞKUN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E25266" w:rsidP="001111DC">
            <w:r>
              <w:t>Zeytinalanı Ortaokulu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E25266" w:rsidP="001111DC">
            <w:r>
              <w:t>Hüseyin KARAKAYA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E25266" w:rsidP="001111DC">
            <w:r>
              <w:t>Yüksekkum MTAL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E25266" w:rsidP="001111DC">
            <w:r>
              <w:t>Selma KAZANCI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E25266" w:rsidP="00E25266">
            <w:r>
              <w:t>Yunus Emre Ortaokulu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504C97" w:rsidP="001111DC">
            <w:r>
              <w:t>Mustafa CESARETLİ</w:t>
            </w:r>
          </w:p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504C97" w:rsidP="001111DC">
            <w:r>
              <w:t>Köyceğiz Anadolu İmam Hatip Lisesi</w:t>
            </w:r>
          </w:p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  <w:tr w:rsidR="00F3209A" w:rsidRPr="0006483C" w:rsidTr="00F3209A">
        <w:trPr>
          <w:jc w:val="center"/>
        </w:trPr>
        <w:tc>
          <w:tcPr>
            <w:tcW w:w="2972" w:type="dxa"/>
          </w:tcPr>
          <w:p w:rsidR="00F3209A" w:rsidRPr="0006483C" w:rsidRDefault="00F3209A" w:rsidP="001111DC"/>
        </w:tc>
        <w:tc>
          <w:tcPr>
            <w:tcW w:w="2088" w:type="dxa"/>
          </w:tcPr>
          <w:p w:rsidR="00F3209A" w:rsidRPr="0006483C" w:rsidRDefault="00F3209A" w:rsidP="001111DC"/>
        </w:tc>
        <w:tc>
          <w:tcPr>
            <w:tcW w:w="3433" w:type="dxa"/>
          </w:tcPr>
          <w:p w:rsidR="00F3209A" w:rsidRPr="0006483C" w:rsidRDefault="00F3209A" w:rsidP="001111DC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459D82D" wp14:editId="75C70D09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9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9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16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D2357E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Ali DAŞDEMİR</w:t>
                              </w:r>
                              <w:r w:rsidR="00F3209A" w:rsidRPr="00D2357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="00F3209A"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9D82D" id="_x0000_s1087" style="position:absolute;left:0;text-align:left;margin-left:.45pt;margin-top:24.5pt;width:452.7pt;height:114.75pt;z-index:251705344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Bt2c0x&#10;1wMAAKYQAAAOAAAAAAAAAAAAAAAAAC4CAABkcnMvZTJvRG9jLnhtbFBLAQItABQABgAIAAAAIQD9&#10;DQ0R3wAAAAcBAAAPAAAAAAAAAAAAAAAAADEGAABkcnMvZG93bnJldi54bWxQSwUGAAAAAAQABADz&#10;AAAAPQcAAAAA&#10;">
                <v:rect id="Rectangle 3" o:spid="_x0000_s1088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16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89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D2357E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Ali DAŞDEMİR</w:t>
                        </w:r>
                        <w:r w:rsidR="00F3209A" w:rsidRPr="00D2357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="00F3209A"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90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MESLEKİ VE TEKNİK EĞİTİM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972"/>
        <w:gridCol w:w="1984"/>
        <w:gridCol w:w="3537"/>
      </w:tblGrid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95332E" w:rsidRDefault="00D2357E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984" w:type="dxa"/>
          </w:tcPr>
          <w:p w:rsidR="00D2357E" w:rsidRPr="0095332E" w:rsidRDefault="00D2357E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537" w:type="dxa"/>
          </w:tcPr>
          <w:p w:rsidR="00D2357E" w:rsidRPr="0095332E" w:rsidRDefault="00D2357E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Ali DAŞDEMİR</w:t>
            </w:r>
          </w:p>
        </w:tc>
        <w:tc>
          <w:tcPr>
            <w:tcW w:w="1984" w:type="dxa"/>
          </w:tcPr>
          <w:p w:rsidR="00D2357E" w:rsidRPr="0006483C" w:rsidRDefault="00D2357E" w:rsidP="00F01BBD">
            <w:r>
              <w:t>Komisyon Başkanı</w:t>
            </w:r>
          </w:p>
        </w:tc>
        <w:tc>
          <w:tcPr>
            <w:tcW w:w="3537" w:type="dxa"/>
          </w:tcPr>
          <w:p w:rsidR="00D2357E" w:rsidRPr="0006483C" w:rsidRDefault="00D2357E" w:rsidP="00F01BBD">
            <w:r>
              <w:t>Köyceğiz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Mehmet ÖNEL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Köyceğiz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Özkan YAMAN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Köyceğiz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Ali DÜZGÜN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Köyceğiz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Emre KARAKAŞ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Şht Ömer Halisdemir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Saime YILMAZ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Yüksekkum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Çağlar Kadir ÖZHAN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Yüksekkum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Bekir Ertuğrul ÖZCAN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Köyceğiz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Sadun DURAN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Şht Ömer Halisdemir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>
            <w:r>
              <w:t>Esen BAŞKAYA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Şht Seyhan YILMAZ MTAL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D2357E">
            <w:r>
              <w:t>S.Şeyma YILMAZ</w:t>
            </w:r>
          </w:p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>
            <w:r>
              <w:t>Köyceğiz İlçe Milli Eğitim Müdürlüğü</w:t>
            </w:r>
          </w:p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  <w:tr w:rsidR="00D2357E" w:rsidRPr="0006483C" w:rsidTr="00D2357E">
        <w:trPr>
          <w:jc w:val="center"/>
        </w:trPr>
        <w:tc>
          <w:tcPr>
            <w:tcW w:w="2972" w:type="dxa"/>
          </w:tcPr>
          <w:p w:rsidR="00D2357E" w:rsidRPr="0006483C" w:rsidRDefault="00D2357E" w:rsidP="00F01BBD"/>
        </w:tc>
        <w:tc>
          <w:tcPr>
            <w:tcW w:w="1984" w:type="dxa"/>
          </w:tcPr>
          <w:p w:rsidR="00D2357E" w:rsidRPr="0006483C" w:rsidRDefault="00D2357E" w:rsidP="00F01BBD"/>
        </w:tc>
        <w:tc>
          <w:tcPr>
            <w:tcW w:w="3537" w:type="dxa"/>
          </w:tcPr>
          <w:p w:rsidR="00D2357E" w:rsidRPr="0006483C" w:rsidRDefault="00D2357E" w:rsidP="00F01BBD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337BD03" wp14:editId="6C5B11F3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9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9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17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0862A0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Ali YILMAZ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="00F3209A"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BD03" id="_x0000_s1091" style="position:absolute;left:0;text-align:left;margin-left:.45pt;margin-top:24.5pt;width:452.7pt;height:114.75pt;z-index:251707392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">
                <v:rect id="Rectangle 3" o:spid="_x0000_s1092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17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93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0862A0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Ali YILMAZ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="00F3209A"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94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ÖZEL ÖĞRETİM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688"/>
        <w:gridCol w:w="1843"/>
        <w:gridCol w:w="3962"/>
      </w:tblGrid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95332E" w:rsidRDefault="000862A0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843" w:type="dxa"/>
          </w:tcPr>
          <w:p w:rsidR="000862A0" w:rsidRPr="0095332E" w:rsidRDefault="000862A0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962" w:type="dxa"/>
          </w:tcPr>
          <w:p w:rsidR="000862A0" w:rsidRPr="0095332E" w:rsidRDefault="000862A0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Ali YILMAZ</w:t>
            </w:r>
          </w:p>
        </w:tc>
        <w:tc>
          <w:tcPr>
            <w:tcW w:w="1843" w:type="dxa"/>
          </w:tcPr>
          <w:p w:rsidR="000862A0" w:rsidRPr="0006483C" w:rsidRDefault="000862A0" w:rsidP="00F01BBD">
            <w:r>
              <w:t>Komisyon Başkanı</w:t>
            </w:r>
          </w:p>
        </w:tc>
        <w:tc>
          <w:tcPr>
            <w:tcW w:w="3962" w:type="dxa"/>
          </w:tcPr>
          <w:p w:rsidR="000862A0" w:rsidRPr="0006483C" w:rsidRDefault="000862A0" w:rsidP="000862A0">
            <w:r>
              <w:t>Şht Ömer Halisdemir MTAL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Ali PAÇ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Köyceğiz Paç MTSK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917B80">
            <w:r>
              <w:t>Ham</w:t>
            </w:r>
            <w:r w:rsidR="00917B80">
              <w:t>di</w:t>
            </w:r>
            <w:r>
              <w:t xml:space="preserve"> AYSAN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Beyobası Efe MTSK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Emel ÖZEL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Özel Doruk Bilim Kültür İlkokulu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Nehir GENCER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Özel Doruk Bilim Kültür Ortaokulu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Müge AYDOĞMUŞ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Özel Doruk Bilim Kültür Anadolu Lisesi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Default="000862A0" w:rsidP="00F01BBD">
            <w:r>
              <w:t>Kamil BULUT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Default="000862A0" w:rsidP="00F01BBD">
            <w:r>
              <w:t>Özel Doruk Bilim Kültür Anadolu Lisesi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Elif BELGRAT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Özel Köyceğiz Rehabilitasyon Merkezi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Duygu Elif KAPLAN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0862A0">
            <w:r>
              <w:t>Yeni Nesil Anaokulu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>
            <w:r>
              <w:t>Tarık İNCE</w:t>
            </w:r>
          </w:p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>
            <w:r>
              <w:t>Şht Seyhan YILMAZ</w:t>
            </w:r>
          </w:p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  <w:tr w:rsidR="000862A0" w:rsidRPr="0006483C" w:rsidTr="000862A0">
        <w:trPr>
          <w:jc w:val="center"/>
        </w:trPr>
        <w:tc>
          <w:tcPr>
            <w:tcW w:w="2688" w:type="dxa"/>
          </w:tcPr>
          <w:p w:rsidR="000862A0" w:rsidRPr="0006483C" w:rsidRDefault="000862A0" w:rsidP="00F01BBD"/>
        </w:tc>
        <w:tc>
          <w:tcPr>
            <w:tcW w:w="1843" w:type="dxa"/>
          </w:tcPr>
          <w:p w:rsidR="000862A0" w:rsidRPr="0006483C" w:rsidRDefault="000862A0" w:rsidP="00F01BBD"/>
        </w:tc>
        <w:tc>
          <w:tcPr>
            <w:tcW w:w="3962" w:type="dxa"/>
          </w:tcPr>
          <w:p w:rsidR="000862A0" w:rsidRPr="0006483C" w:rsidRDefault="000862A0" w:rsidP="00F01BBD"/>
        </w:tc>
      </w:tr>
    </w:tbl>
    <w:p w:rsidR="001111DC" w:rsidRDefault="001111DC" w:rsidP="001111DC"/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</w:p>
    <w:p w:rsidR="001111DC" w:rsidRDefault="001111DC" w:rsidP="001111DC">
      <w:pPr>
        <w:jc w:val="center"/>
        <w:rPr>
          <w:b/>
          <w:sz w:val="28"/>
        </w:rPr>
      </w:pPr>
      <w:r w:rsidRPr="0006483C">
        <w:rPr>
          <w:b/>
          <w:sz w:val="28"/>
        </w:rPr>
        <w:t>GRUP/KOMISYON ÇALIŞMALARI</w:t>
      </w:r>
    </w:p>
    <w:p w:rsidR="001111DC" w:rsidRPr="001111DC" w:rsidRDefault="001111DC" w:rsidP="001111DC">
      <w:pPr>
        <w:jc w:val="center"/>
        <w:rPr>
          <w:b/>
          <w:i/>
          <w:sz w:val="28"/>
        </w:rPr>
      </w:pPr>
      <w:r w:rsidRPr="001111DC">
        <w:rPr>
          <w:b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BA3515" wp14:editId="13933B4D">
                <wp:simplePos x="0" y="0"/>
                <wp:positionH relativeFrom="column">
                  <wp:posOffset>5715</wp:posOffset>
                </wp:positionH>
                <wp:positionV relativeFrom="paragraph">
                  <wp:posOffset>311150</wp:posOffset>
                </wp:positionV>
                <wp:extent cx="5749290" cy="1457325"/>
                <wp:effectExtent l="19050" t="19050" r="41910" b="47625"/>
                <wp:wrapTight wrapText="bothSides">
                  <wp:wrapPolygon edited="0">
                    <wp:start x="-72" y="-282"/>
                    <wp:lineTo x="-72" y="22024"/>
                    <wp:lineTo x="21686" y="22024"/>
                    <wp:lineTo x="21686" y="-282"/>
                    <wp:lineTo x="-72" y="-282"/>
                  </wp:wrapPolygon>
                </wp:wrapTight>
                <wp:docPr id="9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9290" cy="1457325"/>
                          <a:chOff x="1432" y="2400"/>
                          <a:chExt cx="9054" cy="1954"/>
                        </a:xfrm>
                      </wpg:grpSpPr>
                      <wps:wsp>
                        <wps:cNvPr id="9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62" y="2400"/>
                            <a:ext cx="2018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18</w:t>
                              </w:r>
                              <w:r w:rsidRPr="0006483C">
                                <w:rPr>
                                  <w:rFonts w:ascii="Arial Black" w:hAnsi="Arial Black"/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  <w:p w:rsidR="00F3209A" w:rsidRPr="0006483C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KOMİSYON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546" y="2400"/>
                            <a:ext cx="6940" cy="127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95332E" w:rsidRDefault="00F3209A" w:rsidP="001111DC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Oturum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Mo</w:t>
                              </w:r>
                              <w:r w:rsidRPr="0095332E"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>deratörleri</w:t>
                              </w:r>
                            </w:p>
                            <w:p w:rsidR="00F3209A" w:rsidRDefault="00800421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Semra ABAY</w:t>
                              </w:r>
                              <w:r w:rsidR="00F3209A" w:rsidRPr="00800421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</w:t>
                              </w:r>
                              <w:r w:rsidR="00F3209A" w:rsidRPr="0095332E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3209A"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Başkan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  <w:r w:rsidRPr="0095332E">
                                <w:rPr>
                                  <w:rFonts w:asciiTheme="majorHAnsi" w:hAnsiTheme="majorHAnsi"/>
                                  <w:b/>
                                  <w:color w:val="FF0000"/>
                                  <w:sz w:val="24"/>
                                </w:rPr>
                                <w:t xml:space="preserve">....................... 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  <w:sz w:val="24"/>
                                </w:rPr>
                                <w:t>- Sekreterya</w:t>
                              </w:r>
                            </w:p>
                            <w:p w:rsidR="00F3209A" w:rsidRPr="0095332E" w:rsidRDefault="00F3209A" w:rsidP="00562397">
                              <w:pPr>
                                <w:spacing w:after="0" w:line="240" w:lineRule="auto"/>
                                <w:jc w:val="both"/>
                                <w:rPr>
                                  <w:rFonts w:asciiTheme="majorHAnsi" w:hAnsiTheme="majorHAnsi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432" y="3534"/>
                            <a:ext cx="9054" cy="82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0" cmpd="thickThin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3209A" w:rsidRPr="0006483C" w:rsidRDefault="00F3209A" w:rsidP="001111DC">
                              <w:r>
                                <w:rPr>
                                  <w:rFonts w:asciiTheme="majorHAnsi" w:hAnsiTheme="majorHAnsi"/>
                                  <w:b/>
                                  <w:sz w:val="28"/>
                                </w:rPr>
                                <w:t xml:space="preserve">KATILIMCILAR: </w:t>
                              </w:r>
                              <w:r>
                                <w:t>Komisyonda görev alacak üyeler çalıştay sekretaryası tarafından belirlenecektir. Kişiler belirlenirken çalıştay konusuyla ilgili olmasına dikkat edilecektir.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A3515" id="_x0000_s1095" style="position:absolute;left:0;text-align:left;margin-left:.45pt;margin-top:24.5pt;width:452.7pt;height:114.75pt;z-index:251709440" coordorigin="1432,2400" coordsize="9054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">
                <v:rect id="Rectangle 3" o:spid="_x0000_s1096" style="position:absolute;left:1462;top:2400;width:20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48"/>
                          </w:rPr>
                          <w:t>18</w:t>
                        </w:r>
                        <w:r w:rsidRPr="0006483C">
                          <w:rPr>
                            <w:rFonts w:ascii="Arial Black" w:hAnsi="Arial Black"/>
                            <w:b/>
                            <w:sz w:val="48"/>
                          </w:rPr>
                          <w:t>.</w:t>
                        </w:r>
                      </w:p>
                      <w:p w:rsidR="00F3209A" w:rsidRPr="0006483C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KOMİSYON</w:t>
                        </w:r>
                      </w:p>
                    </w:txbxContent>
                  </v:textbox>
                </v:rect>
                <v:rect id="Rectangle 4" o:spid="_x0000_s1097" style="position:absolute;left:3546;top:2400;width:6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95332E" w:rsidRDefault="00F3209A" w:rsidP="001111DC">
                        <w:pPr>
                          <w:spacing w:after="0" w:line="240" w:lineRule="auto"/>
                          <w:jc w:val="center"/>
                          <w:rPr>
                            <w:rFonts w:asciiTheme="majorHAnsi" w:hAnsiTheme="majorHAnsi"/>
                            <w:b/>
                            <w:sz w:val="28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Oturum </w:t>
                        </w:r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>Mo</w:t>
                        </w:r>
                        <w:r w:rsidRPr="0095332E">
                          <w:rPr>
                            <w:rFonts w:asciiTheme="majorHAnsi" w:hAnsiTheme="majorHAnsi"/>
                            <w:b/>
                            <w:sz w:val="28"/>
                          </w:rPr>
                          <w:t>deratörleri</w:t>
                        </w:r>
                      </w:p>
                      <w:p w:rsidR="00F3209A" w:rsidRDefault="00800421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Semra ABAY</w:t>
                        </w:r>
                        <w:r w:rsidR="00F3209A" w:rsidRPr="00800421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-</w:t>
                        </w:r>
                        <w:r w:rsidR="00F3209A" w:rsidRPr="0095332E">
                          <w:rPr>
                            <w:rFonts w:asciiTheme="majorHAnsi" w:hAnsiTheme="majorHAnsi"/>
                            <w:b/>
                            <w:sz w:val="24"/>
                          </w:rPr>
                          <w:t xml:space="preserve"> </w:t>
                        </w:r>
                        <w:r w:rsidR="00F3209A">
                          <w:rPr>
                            <w:rFonts w:asciiTheme="majorHAnsi" w:hAnsiTheme="majorHAnsi"/>
                            <w:b/>
                            <w:sz w:val="24"/>
                          </w:rPr>
                          <w:t>Başkan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  <w:r w:rsidRPr="0095332E"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</w:rPr>
                          <w:t xml:space="preserve">....................... </w:t>
                        </w:r>
                        <w:r>
                          <w:rPr>
                            <w:rFonts w:asciiTheme="majorHAnsi" w:hAnsiTheme="majorHAnsi"/>
                            <w:b/>
                            <w:sz w:val="24"/>
                          </w:rPr>
                          <w:t>- Sekreterya</w:t>
                        </w:r>
                      </w:p>
                      <w:p w:rsidR="00F3209A" w:rsidRPr="0095332E" w:rsidRDefault="00F3209A" w:rsidP="00562397">
                        <w:pPr>
                          <w:spacing w:after="0" w:line="240" w:lineRule="auto"/>
                          <w:jc w:val="both"/>
                          <w:rPr>
                            <w:rFonts w:asciiTheme="majorHAnsi" w:hAnsiTheme="majorHAnsi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rect id="Rectangle 5" o:spid="_x0000_s1098" style="position:absolute;left:1432;top:3534;width:9054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" fillcolor="white [3201]" strokecolor="#f79646 [3209]" strokeweight="5pt">
                  <v:stroke linestyle="thickThin"/>
                  <v:shadow color="#868686"/>
                  <v:textbox>
                    <w:txbxContent>
                      <w:p w:rsidR="00F3209A" w:rsidRPr="0006483C" w:rsidRDefault="00F3209A" w:rsidP="001111DC">
                        <w:r>
                          <w:rPr>
                            <w:rFonts w:asciiTheme="majorHAnsi" w:hAnsiTheme="majorHAnsi"/>
                            <w:b/>
                            <w:sz w:val="28"/>
                          </w:rPr>
                          <w:t xml:space="preserve">KATILIMCILAR: </w:t>
                        </w:r>
                        <w:r>
                          <w:t>Komisyonda görev alacak üyeler çalıştay sekretaryası tarafından belirlenecektir. Kişiler belirlenirken çalıştay konusuyla ilgili olmasına dikkat edilecektir.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>
        <w:t>HAYAT BOYU ÖĞRENME</w:t>
      </w:r>
    </w:p>
    <w:p w:rsidR="001111DC" w:rsidRDefault="001111DC" w:rsidP="001111DC">
      <w:pPr>
        <w:jc w:val="center"/>
        <w:rPr>
          <w:b/>
          <w:sz w:val="28"/>
        </w:rPr>
      </w:pPr>
      <w:r>
        <w:rPr>
          <w:b/>
          <w:sz w:val="28"/>
        </w:rPr>
        <w:t>KATILIMCI LİSTESİ</w:t>
      </w:r>
    </w:p>
    <w:tbl>
      <w:tblPr>
        <w:tblStyle w:val="TabloKlavuzu"/>
        <w:tblW w:w="8493" w:type="dxa"/>
        <w:jc w:val="center"/>
        <w:tblLook w:val="04A0" w:firstRow="1" w:lastRow="0" w:firstColumn="1" w:lastColumn="0" w:noHBand="0" w:noVBand="1"/>
      </w:tblPr>
      <w:tblGrid>
        <w:gridCol w:w="2688"/>
        <w:gridCol w:w="1843"/>
        <w:gridCol w:w="3962"/>
      </w:tblGrid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95332E" w:rsidRDefault="00800421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ADI SOYADI</w:t>
            </w:r>
          </w:p>
        </w:tc>
        <w:tc>
          <w:tcPr>
            <w:tcW w:w="1843" w:type="dxa"/>
          </w:tcPr>
          <w:p w:rsidR="00800421" w:rsidRPr="0095332E" w:rsidRDefault="00800421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GÖREVİ</w:t>
            </w:r>
          </w:p>
        </w:tc>
        <w:tc>
          <w:tcPr>
            <w:tcW w:w="3962" w:type="dxa"/>
          </w:tcPr>
          <w:p w:rsidR="00800421" w:rsidRPr="0095332E" w:rsidRDefault="00800421" w:rsidP="00F01BBD">
            <w:pPr>
              <w:jc w:val="center"/>
              <w:rPr>
                <w:b/>
              </w:rPr>
            </w:pPr>
            <w:r w:rsidRPr="0095332E">
              <w:rPr>
                <w:b/>
              </w:rPr>
              <w:t>GÖREV YERİ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>
            <w:r>
              <w:t>Semra ABAY</w:t>
            </w:r>
          </w:p>
        </w:tc>
        <w:tc>
          <w:tcPr>
            <w:tcW w:w="1843" w:type="dxa"/>
          </w:tcPr>
          <w:p w:rsidR="00800421" w:rsidRPr="0006483C" w:rsidRDefault="00800421" w:rsidP="00F01BBD">
            <w:r>
              <w:t>Komisyon Başkanı</w:t>
            </w:r>
          </w:p>
        </w:tc>
        <w:tc>
          <w:tcPr>
            <w:tcW w:w="3962" w:type="dxa"/>
          </w:tcPr>
          <w:p w:rsidR="00800421" w:rsidRPr="0006483C" w:rsidRDefault="007D65F3" w:rsidP="00F01BBD">
            <w:r>
              <w:t>Köyceğiz Halk Eğitim Merkezi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Osman KADER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Halk Eğitim Merkezi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Fatma KADER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Halk Eğitim Merkezi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Özlem TAŞPINAR ŞENTÜRK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Halk Eğitim Merkezi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DD4CC3" w:rsidP="00F01BBD">
            <w:r>
              <w:t xml:space="preserve">M.Şakir  </w:t>
            </w:r>
            <w:r w:rsidR="007D65F3">
              <w:t>ÇELİK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Zeytinalanı Şeyh İlkokulu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Pelin YENİ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Halk Eğitim Merkezi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Default="007D65F3" w:rsidP="00F01BBD">
            <w:r>
              <w:t>A.Murat YENİCE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Default="007D65F3" w:rsidP="00F01BBD">
            <w:r>
              <w:t>Atatürk Ortaokulu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H.Koray SANDIK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Öğretmenevi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Şeniz DEMİR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İlkokulu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7D65F3" w:rsidP="00F01BBD">
            <w:r>
              <w:t>Bige BALIK</w:t>
            </w:r>
          </w:p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7D65F3" w:rsidP="00F01BBD">
            <w:r>
              <w:t>Köyceğiz Ortaokulu</w:t>
            </w:r>
          </w:p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  <w:tr w:rsidR="00800421" w:rsidRPr="0006483C" w:rsidTr="00F01BBD">
        <w:trPr>
          <w:jc w:val="center"/>
        </w:trPr>
        <w:tc>
          <w:tcPr>
            <w:tcW w:w="2688" w:type="dxa"/>
          </w:tcPr>
          <w:p w:rsidR="00800421" w:rsidRPr="0006483C" w:rsidRDefault="00800421" w:rsidP="00F01BBD"/>
        </w:tc>
        <w:tc>
          <w:tcPr>
            <w:tcW w:w="1843" w:type="dxa"/>
          </w:tcPr>
          <w:p w:rsidR="00800421" w:rsidRPr="0006483C" w:rsidRDefault="00800421" w:rsidP="00F01BBD"/>
        </w:tc>
        <w:tc>
          <w:tcPr>
            <w:tcW w:w="3962" w:type="dxa"/>
          </w:tcPr>
          <w:p w:rsidR="00800421" w:rsidRPr="0006483C" w:rsidRDefault="00800421" w:rsidP="00F01BBD"/>
        </w:tc>
      </w:tr>
    </w:tbl>
    <w:p w:rsidR="001111DC" w:rsidRDefault="001111DC" w:rsidP="001111DC"/>
    <w:p w:rsidR="001111DC" w:rsidRDefault="001111DC" w:rsidP="0006483C"/>
    <w:p w:rsidR="00562397" w:rsidRDefault="00562397" w:rsidP="0006483C"/>
    <w:p w:rsidR="00562397" w:rsidRDefault="00562397" w:rsidP="0006483C"/>
    <w:p w:rsidR="005F0C76" w:rsidRDefault="005F0C76" w:rsidP="0006483C"/>
    <w:p w:rsidR="00917B80" w:rsidRDefault="00917B80" w:rsidP="00917B80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GENEL ÇALIŞTAY RAPORU</w:t>
      </w:r>
    </w:p>
    <w:tbl>
      <w:tblPr>
        <w:tblStyle w:val="TabloKlavuzuAk1"/>
        <w:tblpPr w:leftFromText="180" w:rightFromText="180" w:vertAnchor="page" w:horzAnchor="margin" w:tblpY="2975"/>
        <w:tblW w:w="9291" w:type="dxa"/>
        <w:tblLayout w:type="fixed"/>
        <w:tblLook w:val="0000" w:firstRow="0" w:lastRow="0" w:firstColumn="0" w:lastColumn="0" w:noHBand="0" w:noVBand="0"/>
      </w:tblPr>
      <w:tblGrid>
        <w:gridCol w:w="2919"/>
        <w:gridCol w:w="6"/>
        <w:gridCol w:w="6366"/>
      </w:tblGrid>
      <w:tr w:rsidR="00917B80" w:rsidRPr="00360E10" w:rsidTr="005A1E82">
        <w:trPr>
          <w:trHeight w:val="1261"/>
        </w:trPr>
        <w:tc>
          <w:tcPr>
            <w:tcW w:w="2919" w:type="dxa"/>
            <w:vAlign w:val="center"/>
          </w:tcPr>
          <w:p w:rsidR="00917B80" w:rsidRPr="00360E10" w:rsidRDefault="00917B80" w:rsidP="005A1E82">
            <w:pPr>
              <w:pStyle w:val="Default"/>
              <w:rPr>
                <w:rFonts w:ascii="Garamond" w:hAnsi="Garamond"/>
                <w:b/>
                <w:sz w:val="32"/>
                <w:szCs w:val="32"/>
              </w:rPr>
            </w:pPr>
            <w:r w:rsidRPr="00360E10">
              <w:rPr>
                <w:rFonts w:ascii="Garamond" w:hAnsi="Garamond"/>
                <w:b/>
                <w:sz w:val="32"/>
                <w:szCs w:val="32"/>
              </w:rPr>
              <w:t xml:space="preserve">Bölüm Adı </w:t>
            </w:r>
          </w:p>
        </w:tc>
        <w:tc>
          <w:tcPr>
            <w:tcW w:w="6372" w:type="dxa"/>
            <w:gridSpan w:val="2"/>
            <w:vAlign w:val="center"/>
          </w:tcPr>
          <w:p w:rsidR="00917B80" w:rsidRPr="00360E10" w:rsidRDefault="00917B80" w:rsidP="005A1E82">
            <w:pPr>
              <w:pStyle w:val="Default"/>
              <w:rPr>
                <w:rFonts w:ascii="Garamond" w:hAnsi="Garamond"/>
                <w:b/>
                <w:sz w:val="32"/>
                <w:szCs w:val="32"/>
              </w:rPr>
            </w:pPr>
            <w:r w:rsidRPr="00360E10">
              <w:rPr>
                <w:rFonts w:ascii="Garamond" w:hAnsi="Garamond"/>
                <w:b/>
                <w:sz w:val="32"/>
                <w:szCs w:val="32"/>
              </w:rPr>
              <w:t xml:space="preserve">İçerik </w:t>
            </w:r>
          </w:p>
        </w:tc>
      </w:tr>
      <w:tr w:rsidR="00917B80" w:rsidRPr="00360E10" w:rsidTr="005A1E82">
        <w:trPr>
          <w:trHeight w:val="1866"/>
        </w:trPr>
        <w:tc>
          <w:tcPr>
            <w:tcW w:w="2919" w:type="dxa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Giriş </w:t>
            </w:r>
          </w:p>
        </w:tc>
        <w:tc>
          <w:tcPr>
            <w:tcW w:w="6372" w:type="dxa"/>
            <w:gridSpan w:val="2"/>
          </w:tcPr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Bu bölümde </w:t>
            </w:r>
            <w:r w:rsidRPr="00360E10">
              <w:rPr>
                <w:rFonts w:ascii="Garamond" w:hAnsi="Garamond"/>
              </w:rPr>
              <w:t xml:space="preserve">2023 Eğitim Vizyonu uygulamaları çerçevesinde </w:t>
            </w: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 İ</w:t>
            </w:r>
            <w:r w:rsidRPr="00360E10">
              <w:rPr>
                <w:rFonts w:ascii="Garamond" w:hAnsi="Garamond"/>
              </w:rPr>
              <w:t>lçenin</w:t>
            </w:r>
            <w:r>
              <w:rPr>
                <w:rFonts w:ascii="Garamond" w:hAnsi="Garamond"/>
              </w:rPr>
              <w:t xml:space="preserve"> </w:t>
            </w:r>
            <w:r w:rsidRPr="00360E10">
              <w:rPr>
                <w:rFonts w:ascii="Garamond" w:hAnsi="Garamond"/>
              </w:rPr>
              <w:t xml:space="preserve">ön plana çıkan güçlü yanları, 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- Uygulama esnasında karşılaşılabilecek sorunlar,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 w:rsidRPr="00360E10">
              <w:rPr>
                <w:rFonts w:ascii="Garamond" w:hAnsi="Garamond"/>
              </w:rPr>
              <w:t xml:space="preserve">- Yapılabilecek işbirliklerinin yazılması beklenmektedir. 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</w:tc>
      </w:tr>
      <w:tr w:rsidR="00917B80" w:rsidRPr="00360E10" w:rsidTr="005A1E82">
        <w:trPr>
          <w:trHeight w:val="702"/>
        </w:trPr>
        <w:tc>
          <w:tcPr>
            <w:tcW w:w="2919" w:type="dxa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Yapılan Çalışmalar </w:t>
            </w:r>
          </w:p>
        </w:tc>
        <w:tc>
          <w:tcPr>
            <w:tcW w:w="6372" w:type="dxa"/>
            <w:gridSpan w:val="2"/>
          </w:tcPr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 w:rsidRPr="00360E10">
              <w:rPr>
                <w:rFonts w:ascii="Garamond" w:hAnsi="Garamond"/>
              </w:rPr>
              <w:t xml:space="preserve">Halen 2023 Eğitim Vizyonu çerçevesinde ilçe düzeyinde hangi çalışmaların </w:t>
            </w:r>
            <w:r w:rsidRPr="00360E10">
              <w:rPr>
                <w:rFonts w:ascii="Garamond" w:hAnsi="Garamond"/>
                <w:b/>
                <w:bCs/>
              </w:rPr>
              <w:t xml:space="preserve">yapıldığının </w:t>
            </w:r>
            <w:r w:rsidRPr="00360E10">
              <w:rPr>
                <w:rFonts w:ascii="Garamond" w:hAnsi="Garamond"/>
              </w:rPr>
              <w:t xml:space="preserve">yazılması beklenmektedir. 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</w:tc>
      </w:tr>
      <w:tr w:rsidR="00917B80" w:rsidRPr="00360E10" w:rsidTr="005A1E82">
        <w:trPr>
          <w:trHeight w:val="1088"/>
        </w:trPr>
        <w:tc>
          <w:tcPr>
            <w:tcW w:w="2919" w:type="dxa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Yapılması Planlanan Çalışmalar </w:t>
            </w:r>
          </w:p>
        </w:tc>
        <w:tc>
          <w:tcPr>
            <w:tcW w:w="6372" w:type="dxa"/>
            <w:gridSpan w:val="2"/>
          </w:tcPr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  <w:r w:rsidRPr="00360E10">
              <w:rPr>
                <w:rFonts w:ascii="Garamond" w:hAnsi="Garamond"/>
              </w:rPr>
              <w:t xml:space="preserve">Vizyon çerçevesinde </w:t>
            </w:r>
            <w:r w:rsidRPr="00360E10">
              <w:rPr>
                <w:rFonts w:ascii="Garamond" w:hAnsi="Garamond"/>
                <w:b/>
                <w:bCs/>
              </w:rPr>
              <w:t xml:space="preserve">yapılması planlanan </w:t>
            </w:r>
            <w:r w:rsidRPr="00360E10">
              <w:rPr>
                <w:rFonts w:ascii="Garamond" w:hAnsi="Garamond"/>
              </w:rPr>
              <w:t xml:space="preserve">çalışmaların yazılması beklenmektedir. </w:t>
            </w:r>
          </w:p>
        </w:tc>
      </w:tr>
      <w:tr w:rsidR="00917B80" w:rsidRPr="00360E10" w:rsidTr="005A1E82">
        <w:trPr>
          <w:trHeight w:val="1088"/>
        </w:trPr>
        <w:tc>
          <w:tcPr>
            <w:tcW w:w="2919" w:type="dxa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Sorun Alanları </w:t>
            </w:r>
          </w:p>
        </w:tc>
        <w:tc>
          <w:tcPr>
            <w:tcW w:w="6372" w:type="dxa"/>
            <w:gridSpan w:val="2"/>
          </w:tcPr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 w:rsidRPr="00360E10">
              <w:rPr>
                <w:rFonts w:ascii="Garamond" w:hAnsi="Garamond"/>
              </w:rPr>
              <w:t xml:space="preserve">Vizyon kapsamında yapılabileceklere yönelik öngörülen </w:t>
            </w:r>
            <w:r w:rsidRPr="00360E10">
              <w:rPr>
                <w:rFonts w:ascii="Garamond" w:hAnsi="Garamond"/>
                <w:b/>
                <w:bCs/>
              </w:rPr>
              <w:t xml:space="preserve">sorunlar </w:t>
            </w:r>
            <w:r w:rsidRPr="00360E10">
              <w:rPr>
                <w:rFonts w:ascii="Garamond" w:hAnsi="Garamond"/>
                <w:i/>
                <w:sz w:val="22"/>
                <w:szCs w:val="22"/>
              </w:rPr>
              <w:t xml:space="preserve">(önem sırasına göre liste halinde) </w:t>
            </w:r>
            <w:r w:rsidRPr="00360E10">
              <w:rPr>
                <w:rFonts w:ascii="Garamond" w:hAnsi="Garamond"/>
              </w:rPr>
              <w:t xml:space="preserve">yazılmalıdır. 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</w:tc>
      </w:tr>
      <w:tr w:rsidR="00917B80" w:rsidRPr="00360E10" w:rsidTr="005A1E82">
        <w:trPr>
          <w:trHeight w:val="1088"/>
        </w:trPr>
        <w:tc>
          <w:tcPr>
            <w:tcW w:w="2919" w:type="dxa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Öneriler </w:t>
            </w:r>
          </w:p>
        </w:tc>
        <w:tc>
          <w:tcPr>
            <w:tcW w:w="6372" w:type="dxa"/>
            <w:gridSpan w:val="2"/>
          </w:tcPr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</w:rPr>
              <w:t>İl çalıştayında</w:t>
            </w:r>
            <w:r w:rsidRPr="00360E10">
              <w:rPr>
                <w:rFonts w:ascii="Garamond" w:hAnsi="Garamond"/>
              </w:rPr>
              <w:t xml:space="preserve"> ele alınmak üzere kararlaştırılmış </w:t>
            </w:r>
            <w:r w:rsidRPr="00360E10">
              <w:rPr>
                <w:rFonts w:ascii="Garamond" w:hAnsi="Garamond"/>
                <w:b/>
                <w:bCs/>
              </w:rPr>
              <w:t xml:space="preserve">öneriler </w:t>
            </w:r>
          </w:p>
          <w:p w:rsidR="00917B80" w:rsidRDefault="00917B80" w:rsidP="005A1E82">
            <w:pPr>
              <w:pStyle w:val="Default"/>
              <w:rPr>
                <w:rFonts w:ascii="Garamond" w:hAnsi="Garamond"/>
              </w:rPr>
            </w:pPr>
            <w:r w:rsidRPr="00360E10">
              <w:rPr>
                <w:rFonts w:ascii="Garamond" w:hAnsi="Garamond"/>
                <w:i/>
                <w:sz w:val="22"/>
                <w:szCs w:val="22"/>
              </w:rPr>
              <w:t xml:space="preserve">(önem sırasına göre liste halinde) </w:t>
            </w:r>
            <w:r w:rsidRPr="00360E10">
              <w:rPr>
                <w:rFonts w:ascii="Garamond" w:hAnsi="Garamond"/>
              </w:rPr>
              <w:t>yazılmalıdır.</w:t>
            </w: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</w:rPr>
            </w:pPr>
          </w:p>
        </w:tc>
      </w:tr>
      <w:tr w:rsidR="00917B80" w:rsidRPr="00360E10" w:rsidTr="005A1E82">
        <w:trPr>
          <w:trHeight w:val="316"/>
        </w:trPr>
        <w:tc>
          <w:tcPr>
            <w:tcW w:w="2925" w:type="dxa"/>
            <w:gridSpan w:val="2"/>
          </w:tcPr>
          <w:p w:rsidR="00917B80" w:rsidRPr="00360E10" w:rsidRDefault="00917B80" w:rsidP="00917B80">
            <w:pPr>
              <w:pStyle w:val="Default"/>
              <w:numPr>
                <w:ilvl w:val="0"/>
                <w:numId w:val="13"/>
              </w:numPr>
              <w:rPr>
                <w:rFonts w:ascii="Garamond" w:hAnsi="Garamond"/>
                <w:b/>
              </w:rPr>
            </w:pPr>
            <w:r w:rsidRPr="00360E10">
              <w:rPr>
                <w:rFonts w:ascii="Garamond" w:hAnsi="Garamond"/>
                <w:b/>
              </w:rPr>
              <w:t xml:space="preserve">Sonuç </w:t>
            </w:r>
          </w:p>
        </w:tc>
        <w:tc>
          <w:tcPr>
            <w:tcW w:w="6366" w:type="dxa"/>
          </w:tcPr>
          <w:p w:rsidR="00917B80" w:rsidRDefault="00917B80" w:rsidP="005A1E82">
            <w:pPr>
              <w:pStyle w:val="Default"/>
              <w:rPr>
                <w:rFonts w:ascii="Garamond" w:hAnsi="Garamond"/>
                <w:b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  <w:b/>
              </w:rPr>
            </w:pPr>
          </w:p>
          <w:p w:rsidR="00917B80" w:rsidRDefault="00917B80" w:rsidP="005A1E82">
            <w:pPr>
              <w:pStyle w:val="Default"/>
              <w:rPr>
                <w:rFonts w:ascii="Garamond" w:hAnsi="Garamond"/>
                <w:b/>
              </w:rPr>
            </w:pPr>
          </w:p>
          <w:p w:rsidR="00917B80" w:rsidRPr="00360E10" w:rsidRDefault="00917B80" w:rsidP="005A1E82">
            <w:pPr>
              <w:pStyle w:val="Default"/>
              <w:rPr>
                <w:rFonts w:ascii="Garamond" w:hAnsi="Garamond"/>
                <w:b/>
              </w:rPr>
            </w:pPr>
          </w:p>
        </w:tc>
      </w:tr>
    </w:tbl>
    <w:p w:rsidR="00917B80" w:rsidRPr="00360E10" w:rsidRDefault="00917B80" w:rsidP="00917B80">
      <w:pPr>
        <w:pStyle w:val="Default"/>
        <w:rPr>
          <w:rFonts w:eastAsiaTheme="minorEastAsia"/>
          <w:lang w:eastAsia="tr-TR"/>
        </w:rPr>
      </w:pPr>
    </w:p>
    <w:p w:rsidR="00917B80" w:rsidRDefault="00917B80" w:rsidP="00917B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en-US"/>
        </w:rPr>
      </w:pPr>
      <w:r w:rsidRPr="00360E10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r w:rsidRPr="00360E10">
        <w:rPr>
          <w:rFonts w:ascii="Calibri" w:hAnsi="Calibri" w:cs="Calibri"/>
          <w:color w:val="000000"/>
          <w:lang w:val="en-US"/>
        </w:rPr>
        <w:t xml:space="preserve">Uygulama </w:t>
      </w:r>
    </w:p>
    <w:p w:rsidR="00917B80" w:rsidRPr="00360E10" w:rsidRDefault="00917B80" w:rsidP="00917B8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en-US"/>
        </w:rPr>
      </w:pPr>
    </w:p>
    <w:p w:rsidR="00917B80" w:rsidRPr="00360E10" w:rsidRDefault="00917B80" w:rsidP="00917B80">
      <w:pPr>
        <w:autoSpaceDE w:val="0"/>
        <w:autoSpaceDN w:val="0"/>
        <w:adjustRightInd w:val="0"/>
        <w:spacing w:after="39" w:line="240" w:lineRule="auto"/>
        <w:jc w:val="both"/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color w:val="000000"/>
          <w:lang w:val="en-US"/>
        </w:rPr>
        <w:t>1. İ</w:t>
      </w:r>
      <w:r w:rsidRPr="00360E10">
        <w:rPr>
          <w:rFonts w:ascii="Calibri" w:hAnsi="Calibri" w:cs="Calibri"/>
          <w:color w:val="000000"/>
          <w:lang w:val="en-US"/>
        </w:rPr>
        <w:t xml:space="preserve">lçelerdeki çalıştayların bu başlıklara yönelik olarak yapılması, </w:t>
      </w:r>
    </w:p>
    <w:p w:rsidR="00917B80" w:rsidRPr="00562397" w:rsidRDefault="00917B80" w:rsidP="00917B80">
      <w:pPr>
        <w:autoSpaceDE w:val="0"/>
        <w:autoSpaceDN w:val="0"/>
        <w:adjustRightInd w:val="0"/>
        <w:spacing w:after="39" w:line="240" w:lineRule="auto"/>
        <w:jc w:val="both"/>
        <w:rPr>
          <w:color w:val="FF0000"/>
          <w:sz w:val="20"/>
        </w:rPr>
      </w:pPr>
      <w:r w:rsidRPr="00360E10">
        <w:rPr>
          <w:rFonts w:ascii="Calibri" w:hAnsi="Calibri" w:cs="Calibri"/>
          <w:color w:val="000000"/>
          <w:lang w:val="en-US"/>
        </w:rPr>
        <w:t>2. Bu başl</w:t>
      </w:r>
      <w:r>
        <w:rPr>
          <w:rFonts w:ascii="Calibri" w:hAnsi="Calibri" w:cs="Calibri"/>
          <w:color w:val="000000"/>
          <w:lang w:val="en-US"/>
        </w:rPr>
        <w:t>ıklarda hazırlanan raporların İlçe Milli Eğitim Müdürlükleri tarafından tek rapor halinde düzenlenerek 08</w:t>
      </w:r>
      <w:r w:rsidRPr="00360E10">
        <w:rPr>
          <w:rFonts w:ascii="Calibri" w:hAnsi="Calibri" w:cs="Calibri"/>
          <w:color w:val="000000"/>
          <w:lang w:val="en-US"/>
        </w:rPr>
        <w:t xml:space="preserve"> Ocak 2019 tarihi</w:t>
      </w:r>
      <w:r>
        <w:rPr>
          <w:rFonts w:ascii="Calibri" w:hAnsi="Calibri" w:cs="Calibri"/>
          <w:color w:val="000000"/>
          <w:lang w:val="en-US"/>
        </w:rPr>
        <w:t xml:space="preserve"> mesai bitimine kadar</w:t>
      </w:r>
      <w:r w:rsidRPr="00360E10">
        <w:rPr>
          <w:rFonts w:ascii="Calibri" w:hAnsi="Calibri" w:cs="Calibri"/>
          <w:color w:val="000000"/>
          <w:lang w:val="en-US"/>
        </w:rPr>
        <w:t xml:space="preserve"> </w:t>
      </w:r>
      <w:r>
        <w:rPr>
          <w:rFonts w:ascii="Calibri" w:hAnsi="Calibri" w:cs="Calibri"/>
          <w:color w:val="000000"/>
          <w:lang w:val="en-US"/>
        </w:rPr>
        <w:t>Müdürlüğümüze gönderilmesi gerekmektedir.</w:t>
      </w:r>
    </w:p>
    <w:p w:rsidR="00917B80" w:rsidRPr="00562397" w:rsidRDefault="00917B80" w:rsidP="00917B80">
      <w:pPr>
        <w:spacing w:line="360" w:lineRule="auto"/>
        <w:rPr>
          <w:color w:val="FF0000"/>
          <w:sz w:val="20"/>
        </w:rPr>
      </w:pPr>
    </w:p>
    <w:p w:rsidR="00D06FC8" w:rsidRPr="00562397" w:rsidRDefault="00D06FC8" w:rsidP="00917B80">
      <w:pPr>
        <w:jc w:val="center"/>
        <w:rPr>
          <w:color w:val="FF0000"/>
          <w:sz w:val="20"/>
        </w:rPr>
      </w:pPr>
    </w:p>
    <w:sectPr w:rsidR="00D06FC8" w:rsidRPr="00562397" w:rsidSect="00172EC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4FB" w:rsidRDefault="005254FB" w:rsidP="007E2730">
      <w:pPr>
        <w:spacing w:after="0" w:line="240" w:lineRule="auto"/>
      </w:pPr>
      <w:r>
        <w:separator/>
      </w:r>
    </w:p>
  </w:endnote>
  <w:endnote w:type="continuationSeparator" w:id="0">
    <w:p w:rsidR="005254FB" w:rsidRDefault="005254FB" w:rsidP="007E2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0472531"/>
      <w:docPartObj>
        <w:docPartGallery w:val="Page Numbers (Bottom of Page)"/>
        <w:docPartUnique/>
      </w:docPartObj>
    </w:sdtPr>
    <w:sdtEndPr/>
    <w:sdtContent>
      <w:p w:rsidR="00F3209A" w:rsidRDefault="00F3209A" w:rsidP="000F123C">
        <w:pPr>
          <w:pStyle w:val="AltBilgi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3C8F6D3" wp14:editId="0FB1C4A9">
                  <wp:simplePos x="0" y="0"/>
                  <wp:positionH relativeFrom="margin">
                    <wp:posOffset>5577724</wp:posOffset>
                  </wp:positionH>
                  <wp:positionV relativeFrom="bottomMargin">
                    <wp:posOffset>303126</wp:posOffset>
                  </wp:positionV>
                  <wp:extent cx="551815" cy="238760"/>
                  <wp:effectExtent l="19050" t="19050" r="23495" b="18415"/>
                  <wp:wrapNone/>
                  <wp:docPr id="556" name="Otomatik Şekil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209A" w:rsidRDefault="00F3209A" w:rsidP="000F123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451416"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3C8F6D3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Otomatik Şekil 22" o:spid="_x0000_s1099" type="#_x0000_t185" style="position:absolute;left:0;text-align:left;margin-left:439.2pt;margin-top:23.85pt;width:43.45pt;height:18.8pt;z-index:251660288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" filled="t" strokecolor="gray" strokeweight="2.25pt">
                  <v:textbox inset=",0,,0">
                    <w:txbxContent>
                      <w:p w:rsidR="00F3209A" w:rsidRDefault="00F3209A" w:rsidP="000F123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451416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t xml:space="preserve">                       </w:t>
        </w:r>
        <w:r>
          <w:tab/>
        </w:r>
        <w:r>
          <w:rPr>
            <w:noProof/>
          </w:rPr>
          <w:drawing>
            <wp:inline distT="0" distB="0" distL="0" distR="0">
              <wp:extent cx="2569845" cy="498475"/>
              <wp:effectExtent l="0" t="0" r="1905" b="0"/>
              <wp:docPr id="6" name="Resim 6" descr="C:\Users\BURO\AppData\Local\Microsoft\Windows\INetCache\Content.Word\202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0" descr="C:\Users\BURO\AppData\Local\Microsoft\Windows\INetCache\Content.Word\2023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6984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4FB" w:rsidRDefault="005254FB" w:rsidP="007E2730">
      <w:pPr>
        <w:spacing w:after="0" w:line="240" w:lineRule="auto"/>
      </w:pPr>
      <w:r>
        <w:separator/>
      </w:r>
    </w:p>
  </w:footnote>
  <w:footnote w:type="continuationSeparator" w:id="0">
    <w:p w:rsidR="005254FB" w:rsidRDefault="005254FB" w:rsidP="007E2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99" w:type="dxa"/>
      <w:tblLook w:val="04A0" w:firstRow="1" w:lastRow="0" w:firstColumn="1" w:lastColumn="0" w:noHBand="0" w:noVBand="1"/>
    </w:tblPr>
    <w:tblGrid>
      <w:gridCol w:w="793"/>
      <w:gridCol w:w="8506"/>
    </w:tblGrid>
    <w:tr w:rsidR="00F3209A" w:rsidTr="00755A29">
      <w:trPr>
        <w:trHeight w:hRule="exact" w:val="792"/>
      </w:trPr>
      <w:tc>
        <w:tcPr>
          <w:tcW w:w="793" w:type="dxa"/>
          <w:shd w:val="clear" w:color="auto" w:fill="C0504D" w:themeFill="accent2"/>
          <w:vAlign w:val="center"/>
        </w:tcPr>
        <w:p w:rsidR="00F3209A" w:rsidRDefault="00F3209A">
          <w:pPr>
            <w:pStyle w:val="AltBilgi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51416" w:rsidRPr="00451416">
            <w:rPr>
              <w:noProof/>
              <w:color w:val="FFFFFF" w:themeColor="background1"/>
            </w:rPr>
            <w:t>14</w:t>
          </w:r>
          <w:r>
            <w:rPr>
              <w:noProof/>
              <w:color w:val="FFFFFF" w:themeColor="background1"/>
            </w:rPr>
            <w:fldChar w:fldCharType="end"/>
          </w:r>
        </w:p>
      </w:tc>
      <w:sdt>
        <w:sdtPr>
          <w:rPr>
            <w:rFonts w:asciiTheme="majorHAnsi" w:eastAsia="SimSun" w:hAnsiTheme="majorHAnsi" w:cs="Mangal"/>
            <w:b/>
            <w:bCs/>
            <w:color w:val="000000"/>
            <w:kern w:val="2"/>
            <w:sz w:val="36"/>
            <w:szCs w:val="36"/>
            <w:lang w:eastAsia="hi-IN" w:bidi="hi-IN"/>
          </w:rPr>
          <w:alias w:val="Başlık"/>
          <w:id w:val="23280118"/>
          <w:placeholder>
            <w:docPart w:val="AAF0B6D99F0E40E49B506F8A50AFCA9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F3209A" w:rsidRDefault="00F3209A" w:rsidP="00796F35">
              <w:pPr>
                <w:pStyle w:val="AltBilgi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="SimSun" w:hAnsiTheme="majorHAnsi" w:cs="Mangal"/>
                  <w:b/>
                  <w:bCs/>
                  <w:color w:val="000000"/>
                  <w:kern w:val="2"/>
                  <w:sz w:val="36"/>
                  <w:szCs w:val="36"/>
                  <w:lang w:eastAsia="hi-IN" w:bidi="hi-IN"/>
                </w:rPr>
                <w:t>KÖYCEĞİZ 2023 EĞİTİM VİZYONU</w:t>
              </w:r>
              <w:r w:rsidRPr="00755A29">
                <w:rPr>
                  <w:rFonts w:asciiTheme="majorHAnsi" w:eastAsia="SimSun" w:hAnsiTheme="majorHAnsi" w:cs="Mangal"/>
                  <w:b/>
                  <w:bCs/>
                  <w:color w:val="000000"/>
                  <w:kern w:val="2"/>
                  <w:sz w:val="36"/>
                  <w:szCs w:val="36"/>
                  <w:lang w:eastAsia="hi-IN" w:bidi="hi-IN"/>
                </w:rPr>
                <w:t xml:space="preserve"> ÇALIŞTAYI</w:t>
              </w:r>
              <w:r>
                <w:rPr>
                  <w:rFonts w:asciiTheme="majorHAnsi" w:eastAsia="SimSun" w:hAnsiTheme="majorHAnsi" w:cs="Mangal"/>
                  <w:b/>
                  <w:bCs/>
                  <w:color w:val="000000"/>
                  <w:kern w:val="2"/>
                  <w:sz w:val="36"/>
                  <w:szCs w:val="36"/>
                  <w:lang w:eastAsia="hi-IN" w:bidi="hi-IN"/>
                </w:rPr>
                <w:t xml:space="preserve">  - KÖYCEĞİZ /2019</w:t>
              </w:r>
            </w:p>
          </w:tc>
        </w:sdtContent>
      </w:sdt>
    </w:tr>
  </w:tbl>
  <w:p w:rsidR="00F3209A" w:rsidRDefault="00F3209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CF4546A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2"/>
      <w:numFmt w:val="upperRoman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❖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abstractNum w:abstractNumId="8" w15:restartNumberingAfterBreak="0">
    <w:nsid w:val="09750EEF"/>
    <w:multiLevelType w:val="hybridMultilevel"/>
    <w:tmpl w:val="2A28CB6E"/>
    <w:lvl w:ilvl="0" w:tplc="5DE6B812">
      <w:numFmt w:val="bullet"/>
      <w:lvlText w:val="-"/>
      <w:lvlJc w:val="left"/>
      <w:pPr>
        <w:ind w:left="452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2" w:hanging="360"/>
      </w:pPr>
      <w:rPr>
        <w:rFonts w:ascii="Wingdings" w:hAnsi="Wingdings" w:hint="default"/>
      </w:rPr>
    </w:lvl>
  </w:abstractNum>
  <w:abstractNum w:abstractNumId="9" w15:restartNumberingAfterBreak="0">
    <w:nsid w:val="12E640B5"/>
    <w:multiLevelType w:val="hybridMultilevel"/>
    <w:tmpl w:val="3170E80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B4C94"/>
    <w:multiLevelType w:val="hybridMultilevel"/>
    <w:tmpl w:val="DF78A2CC"/>
    <w:lvl w:ilvl="0" w:tplc="FFCA84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F18BB"/>
    <w:multiLevelType w:val="hybridMultilevel"/>
    <w:tmpl w:val="6ED8D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423D8"/>
    <w:multiLevelType w:val="hybridMultilevel"/>
    <w:tmpl w:val="8C8073E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581A"/>
    <w:multiLevelType w:val="hybridMultilevel"/>
    <w:tmpl w:val="CAA00992"/>
    <w:lvl w:ilvl="0" w:tplc="86BA21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4165CF"/>
    <w:multiLevelType w:val="multilevel"/>
    <w:tmpl w:val="0000000E"/>
    <w:lvl w:ilvl="0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2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4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5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6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7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  <w:lvl w:ilvl="8">
      <w:start w:val="5"/>
      <w:numFmt w:val="decimal"/>
      <w:lvlText w:val="%1.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9"/>
        <w:szCs w:val="19"/>
        <w:u w:val="no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14"/>
  </w:num>
  <w:num w:numId="9">
    <w:abstractNumId w:val="13"/>
  </w:num>
  <w:num w:numId="10">
    <w:abstractNumId w:val="9"/>
  </w:num>
  <w:num w:numId="11">
    <w:abstractNumId w:val="12"/>
  </w:num>
  <w:num w:numId="12">
    <w:abstractNumId w:val="0"/>
  </w:num>
  <w:num w:numId="13">
    <w:abstractNumId w:val="11"/>
  </w:num>
  <w:num w:numId="14">
    <w:abstractNumId w:val="1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335"/>
    <w:rsid w:val="000020C8"/>
    <w:rsid w:val="000067C7"/>
    <w:rsid w:val="000231C8"/>
    <w:rsid w:val="00035B67"/>
    <w:rsid w:val="000421D3"/>
    <w:rsid w:val="00054CA2"/>
    <w:rsid w:val="0006483C"/>
    <w:rsid w:val="000862A0"/>
    <w:rsid w:val="00091CA8"/>
    <w:rsid w:val="000C062D"/>
    <w:rsid w:val="000F123C"/>
    <w:rsid w:val="00107B08"/>
    <w:rsid w:val="001111DC"/>
    <w:rsid w:val="001253ED"/>
    <w:rsid w:val="00134AA8"/>
    <w:rsid w:val="001378E5"/>
    <w:rsid w:val="00153443"/>
    <w:rsid w:val="00153658"/>
    <w:rsid w:val="00166666"/>
    <w:rsid w:val="00172ECE"/>
    <w:rsid w:val="00192278"/>
    <w:rsid w:val="0019491B"/>
    <w:rsid w:val="001C3D81"/>
    <w:rsid w:val="001C48F7"/>
    <w:rsid w:val="001D789D"/>
    <w:rsid w:val="001E55FD"/>
    <w:rsid w:val="001E6F29"/>
    <w:rsid w:val="00205BE9"/>
    <w:rsid w:val="00225778"/>
    <w:rsid w:val="00251364"/>
    <w:rsid w:val="00251383"/>
    <w:rsid w:val="0025203A"/>
    <w:rsid w:val="00280CFC"/>
    <w:rsid w:val="0029504E"/>
    <w:rsid w:val="002A0083"/>
    <w:rsid w:val="002E0F09"/>
    <w:rsid w:val="002E6792"/>
    <w:rsid w:val="002F0646"/>
    <w:rsid w:val="003220C5"/>
    <w:rsid w:val="00324A60"/>
    <w:rsid w:val="00326C7C"/>
    <w:rsid w:val="00334AED"/>
    <w:rsid w:val="00361310"/>
    <w:rsid w:val="00370206"/>
    <w:rsid w:val="00385E2B"/>
    <w:rsid w:val="003B0A9C"/>
    <w:rsid w:val="003B51D5"/>
    <w:rsid w:val="003B6EDC"/>
    <w:rsid w:val="003C6E0F"/>
    <w:rsid w:val="003E3A42"/>
    <w:rsid w:val="004056F7"/>
    <w:rsid w:val="00405F60"/>
    <w:rsid w:val="00407203"/>
    <w:rsid w:val="00422A4F"/>
    <w:rsid w:val="00430063"/>
    <w:rsid w:val="00433E13"/>
    <w:rsid w:val="00451416"/>
    <w:rsid w:val="00472368"/>
    <w:rsid w:val="00483DA6"/>
    <w:rsid w:val="00490EBA"/>
    <w:rsid w:val="0049486A"/>
    <w:rsid w:val="004A2F29"/>
    <w:rsid w:val="004B47B6"/>
    <w:rsid w:val="004D08B7"/>
    <w:rsid w:val="004F15C3"/>
    <w:rsid w:val="004F3281"/>
    <w:rsid w:val="00504C97"/>
    <w:rsid w:val="0052271B"/>
    <w:rsid w:val="005254FB"/>
    <w:rsid w:val="00562397"/>
    <w:rsid w:val="00592084"/>
    <w:rsid w:val="005C0BAC"/>
    <w:rsid w:val="005C1BB9"/>
    <w:rsid w:val="005E73CE"/>
    <w:rsid w:val="005F0C76"/>
    <w:rsid w:val="005F352F"/>
    <w:rsid w:val="006038B6"/>
    <w:rsid w:val="0061362D"/>
    <w:rsid w:val="0063331C"/>
    <w:rsid w:val="00644A46"/>
    <w:rsid w:val="0069174A"/>
    <w:rsid w:val="006A377C"/>
    <w:rsid w:val="006D4620"/>
    <w:rsid w:val="006D56C3"/>
    <w:rsid w:val="006E0E88"/>
    <w:rsid w:val="006F59F2"/>
    <w:rsid w:val="006F6E54"/>
    <w:rsid w:val="006F7D47"/>
    <w:rsid w:val="00725850"/>
    <w:rsid w:val="00740EBD"/>
    <w:rsid w:val="0075499A"/>
    <w:rsid w:val="00755A29"/>
    <w:rsid w:val="00756BE4"/>
    <w:rsid w:val="007616FD"/>
    <w:rsid w:val="00770751"/>
    <w:rsid w:val="00776918"/>
    <w:rsid w:val="0078644F"/>
    <w:rsid w:val="00796F35"/>
    <w:rsid w:val="007A080D"/>
    <w:rsid w:val="007C4A2B"/>
    <w:rsid w:val="007D4B17"/>
    <w:rsid w:val="007D65F3"/>
    <w:rsid w:val="007E2730"/>
    <w:rsid w:val="00800421"/>
    <w:rsid w:val="00827C60"/>
    <w:rsid w:val="00883BFA"/>
    <w:rsid w:val="0089649B"/>
    <w:rsid w:val="008A221C"/>
    <w:rsid w:val="008A6AAD"/>
    <w:rsid w:val="008D13B8"/>
    <w:rsid w:val="008D680D"/>
    <w:rsid w:val="00917B80"/>
    <w:rsid w:val="0093011B"/>
    <w:rsid w:val="009505E0"/>
    <w:rsid w:val="0095332E"/>
    <w:rsid w:val="0095476D"/>
    <w:rsid w:val="00976DE2"/>
    <w:rsid w:val="00976EFB"/>
    <w:rsid w:val="009A0F38"/>
    <w:rsid w:val="009A4C23"/>
    <w:rsid w:val="009B6640"/>
    <w:rsid w:val="009B7AB2"/>
    <w:rsid w:val="009B7FB0"/>
    <w:rsid w:val="009E5BF0"/>
    <w:rsid w:val="009F029E"/>
    <w:rsid w:val="009F1954"/>
    <w:rsid w:val="00A62580"/>
    <w:rsid w:val="00A664C4"/>
    <w:rsid w:val="00A75BF7"/>
    <w:rsid w:val="00A764BA"/>
    <w:rsid w:val="00A85CC2"/>
    <w:rsid w:val="00A958DF"/>
    <w:rsid w:val="00A964E8"/>
    <w:rsid w:val="00AA5450"/>
    <w:rsid w:val="00AA5BFE"/>
    <w:rsid w:val="00AB0B1E"/>
    <w:rsid w:val="00AB4695"/>
    <w:rsid w:val="00AC7AAC"/>
    <w:rsid w:val="00AD2787"/>
    <w:rsid w:val="00AD3978"/>
    <w:rsid w:val="00AD4D71"/>
    <w:rsid w:val="00B05028"/>
    <w:rsid w:val="00B44641"/>
    <w:rsid w:val="00B52F47"/>
    <w:rsid w:val="00B6398F"/>
    <w:rsid w:val="00B86C24"/>
    <w:rsid w:val="00BA059C"/>
    <w:rsid w:val="00BA6219"/>
    <w:rsid w:val="00BB2EB5"/>
    <w:rsid w:val="00BC1EFD"/>
    <w:rsid w:val="00BF4920"/>
    <w:rsid w:val="00C00B96"/>
    <w:rsid w:val="00C109DD"/>
    <w:rsid w:val="00C10B18"/>
    <w:rsid w:val="00C4686F"/>
    <w:rsid w:val="00C51C3B"/>
    <w:rsid w:val="00C61BB5"/>
    <w:rsid w:val="00C85DEC"/>
    <w:rsid w:val="00CD2324"/>
    <w:rsid w:val="00CD5542"/>
    <w:rsid w:val="00CD5EE9"/>
    <w:rsid w:val="00CE5075"/>
    <w:rsid w:val="00CF6FB3"/>
    <w:rsid w:val="00D06FC8"/>
    <w:rsid w:val="00D2357E"/>
    <w:rsid w:val="00D313CA"/>
    <w:rsid w:val="00D73158"/>
    <w:rsid w:val="00D912D7"/>
    <w:rsid w:val="00DD4CC3"/>
    <w:rsid w:val="00DD5769"/>
    <w:rsid w:val="00E24099"/>
    <w:rsid w:val="00E25266"/>
    <w:rsid w:val="00E53C93"/>
    <w:rsid w:val="00E62A34"/>
    <w:rsid w:val="00E64671"/>
    <w:rsid w:val="00E85210"/>
    <w:rsid w:val="00E946EE"/>
    <w:rsid w:val="00EB4EAF"/>
    <w:rsid w:val="00EB798B"/>
    <w:rsid w:val="00EC31BB"/>
    <w:rsid w:val="00ED4120"/>
    <w:rsid w:val="00F2689F"/>
    <w:rsid w:val="00F3209A"/>
    <w:rsid w:val="00F422FE"/>
    <w:rsid w:val="00F51335"/>
    <w:rsid w:val="00F72E3B"/>
    <w:rsid w:val="00F90C89"/>
    <w:rsid w:val="00FD441D"/>
    <w:rsid w:val="00FD60B1"/>
    <w:rsid w:val="00FE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A4BBB08"/>
  <w15:docId w15:val="{2E451198-3C2B-41D5-B43C-B314864E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06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">
    <w:name w:val="Gövde metni_"/>
    <w:basedOn w:val="VarsaylanParagrafYazTipi"/>
    <w:link w:val="Gvdemetni1"/>
    <w:uiPriority w:val="99"/>
    <w:rsid w:val="00F51335"/>
    <w:rPr>
      <w:rFonts w:ascii="Palatino Linotype" w:hAnsi="Palatino Linotype" w:cs="Palatino Linotype"/>
      <w:spacing w:val="3"/>
      <w:sz w:val="19"/>
      <w:szCs w:val="19"/>
      <w:shd w:val="clear" w:color="auto" w:fill="FFFFFF"/>
    </w:rPr>
  </w:style>
  <w:style w:type="paragraph" w:customStyle="1" w:styleId="Gvdemetni1">
    <w:name w:val="Gövde metni1"/>
    <w:basedOn w:val="Normal"/>
    <w:link w:val="Gvdemetni"/>
    <w:uiPriority w:val="99"/>
    <w:rsid w:val="00F51335"/>
    <w:pPr>
      <w:widowControl w:val="0"/>
      <w:shd w:val="clear" w:color="auto" w:fill="FFFFFF"/>
      <w:spacing w:before="180" w:after="0" w:line="379" w:lineRule="exact"/>
      <w:ind w:hanging="580"/>
      <w:jc w:val="both"/>
    </w:pPr>
    <w:rPr>
      <w:rFonts w:ascii="Palatino Linotype" w:hAnsi="Palatino Linotype" w:cs="Palatino Linotype"/>
      <w:spacing w:val="3"/>
      <w:sz w:val="19"/>
      <w:szCs w:val="19"/>
    </w:rPr>
  </w:style>
  <w:style w:type="character" w:customStyle="1" w:styleId="Gvdemetni3">
    <w:name w:val="Gövde metni (3)_"/>
    <w:basedOn w:val="VarsaylanParagrafYazTipi"/>
    <w:link w:val="Gvdemetni31"/>
    <w:uiPriority w:val="99"/>
    <w:rsid w:val="00F51335"/>
    <w:rPr>
      <w:rFonts w:ascii="Palatino Linotype" w:hAnsi="Palatino Linotype" w:cs="Palatino Linotype"/>
      <w:b/>
      <w:bCs/>
      <w:spacing w:val="4"/>
      <w:sz w:val="20"/>
      <w:szCs w:val="20"/>
      <w:shd w:val="clear" w:color="auto" w:fill="FFFFFF"/>
    </w:rPr>
  </w:style>
  <w:style w:type="character" w:customStyle="1" w:styleId="Gvdemetni3KkBykHarf">
    <w:name w:val="Gövde metni (3) + Küçük Büyük Harf"/>
    <w:aliases w:val="1 pt boşluk bırakılıyor"/>
    <w:basedOn w:val="Gvdemetni3"/>
    <w:uiPriority w:val="99"/>
    <w:rsid w:val="00F51335"/>
    <w:rPr>
      <w:rFonts w:ascii="Palatino Linotype" w:hAnsi="Palatino Linotype" w:cs="Palatino Linotype"/>
      <w:b/>
      <w:bCs/>
      <w:smallCaps/>
      <w:spacing w:val="26"/>
      <w:sz w:val="20"/>
      <w:szCs w:val="20"/>
      <w:shd w:val="clear" w:color="auto" w:fill="FFFFFF"/>
    </w:rPr>
  </w:style>
  <w:style w:type="character" w:customStyle="1" w:styleId="T2Char">
    <w:name w:val="İÇT 2 Char"/>
    <w:basedOn w:val="VarsaylanParagrafYazTipi"/>
    <w:link w:val="T2"/>
    <w:uiPriority w:val="99"/>
    <w:rsid w:val="00F51335"/>
    <w:rPr>
      <w:rFonts w:ascii="Palatino Linotype" w:hAnsi="Palatino Linotype" w:cs="Palatino Linotype"/>
      <w:spacing w:val="3"/>
      <w:sz w:val="19"/>
      <w:szCs w:val="19"/>
      <w:shd w:val="clear" w:color="auto" w:fill="FFFFFF"/>
    </w:rPr>
  </w:style>
  <w:style w:type="character" w:customStyle="1" w:styleId="indekiler">
    <w:name w:val="İçindekiler"/>
    <w:basedOn w:val="T2Char"/>
    <w:uiPriority w:val="99"/>
    <w:rsid w:val="00F51335"/>
    <w:rPr>
      <w:rFonts w:ascii="Palatino Linotype" w:hAnsi="Palatino Linotype" w:cs="Palatino Linotype"/>
      <w:spacing w:val="3"/>
      <w:sz w:val="19"/>
      <w:szCs w:val="19"/>
      <w:shd w:val="clear" w:color="auto" w:fill="FFFFFF"/>
    </w:rPr>
  </w:style>
  <w:style w:type="paragraph" w:customStyle="1" w:styleId="Gvdemetni31">
    <w:name w:val="Gövde metni (3)1"/>
    <w:basedOn w:val="Normal"/>
    <w:link w:val="Gvdemetni3"/>
    <w:uiPriority w:val="99"/>
    <w:rsid w:val="00F51335"/>
    <w:pPr>
      <w:widowControl w:val="0"/>
      <w:shd w:val="clear" w:color="auto" w:fill="FFFFFF"/>
      <w:spacing w:before="900" w:after="240" w:line="240" w:lineRule="atLeast"/>
    </w:pPr>
    <w:rPr>
      <w:rFonts w:ascii="Palatino Linotype" w:hAnsi="Palatino Linotype" w:cs="Palatino Linotype"/>
      <w:b/>
      <w:bCs/>
      <w:spacing w:val="4"/>
      <w:sz w:val="20"/>
      <w:szCs w:val="20"/>
    </w:rPr>
  </w:style>
  <w:style w:type="paragraph" w:styleId="T2">
    <w:name w:val="toc 2"/>
    <w:basedOn w:val="Normal"/>
    <w:next w:val="Normal"/>
    <w:link w:val="T2Char"/>
    <w:uiPriority w:val="39"/>
    <w:qFormat/>
    <w:rsid w:val="00F51335"/>
    <w:pPr>
      <w:widowControl w:val="0"/>
      <w:shd w:val="clear" w:color="auto" w:fill="FFFFFF"/>
      <w:spacing w:before="240" w:after="240" w:line="240" w:lineRule="atLeast"/>
      <w:jc w:val="both"/>
    </w:pPr>
    <w:rPr>
      <w:rFonts w:ascii="Palatino Linotype" w:hAnsi="Palatino Linotype" w:cs="Palatino Linotype"/>
      <w:spacing w:val="3"/>
      <w:sz w:val="19"/>
      <w:szCs w:val="19"/>
    </w:rPr>
  </w:style>
  <w:style w:type="paragraph" w:styleId="T4">
    <w:name w:val="toc 4"/>
    <w:basedOn w:val="Normal"/>
    <w:next w:val="Normal"/>
    <w:uiPriority w:val="99"/>
    <w:rsid w:val="00F51335"/>
    <w:pPr>
      <w:widowControl w:val="0"/>
      <w:shd w:val="clear" w:color="auto" w:fill="FFFFFF"/>
      <w:spacing w:before="240" w:after="240" w:line="240" w:lineRule="atLeast"/>
      <w:jc w:val="both"/>
    </w:pPr>
    <w:rPr>
      <w:rFonts w:ascii="Palatino Linotype" w:eastAsia="Times New Roman" w:hAnsi="Palatino Linotype" w:cs="Palatino Linotype"/>
      <w:spacing w:val="3"/>
      <w:sz w:val="19"/>
      <w:szCs w:val="19"/>
    </w:rPr>
  </w:style>
  <w:style w:type="character" w:customStyle="1" w:styleId="Balk42">
    <w:name w:val="Başlık #4 (2)_"/>
    <w:basedOn w:val="VarsaylanParagrafYazTipi"/>
    <w:link w:val="Balk420"/>
    <w:uiPriority w:val="99"/>
    <w:rsid w:val="002E6792"/>
    <w:rPr>
      <w:rFonts w:ascii="Times New Roman" w:hAnsi="Times New Roman" w:cs="Times New Roman"/>
      <w:b/>
      <w:bCs/>
      <w:spacing w:val="8"/>
      <w:shd w:val="clear" w:color="auto" w:fill="FFFFFF"/>
    </w:rPr>
  </w:style>
  <w:style w:type="paragraph" w:customStyle="1" w:styleId="Balk420">
    <w:name w:val="Başlık #4 (2)"/>
    <w:basedOn w:val="Normal"/>
    <w:link w:val="Balk42"/>
    <w:uiPriority w:val="99"/>
    <w:rsid w:val="002E6792"/>
    <w:pPr>
      <w:widowControl w:val="0"/>
      <w:shd w:val="clear" w:color="auto" w:fill="FFFFFF"/>
      <w:spacing w:before="300" w:after="300" w:line="240" w:lineRule="atLeast"/>
      <w:jc w:val="center"/>
      <w:outlineLvl w:val="3"/>
    </w:pPr>
    <w:rPr>
      <w:rFonts w:ascii="Times New Roman" w:hAnsi="Times New Roman" w:cs="Times New Roman"/>
      <w:b/>
      <w:bCs/>
      <w:spacing w:val="8"/>
    </w:rPr>
  </w:style>
  <w:style w:type="table" w:styleId="TabloKlavuzu">
    <w:name w:val="Table Grid"/>
    <w:basedOn w:val="NormalTablo"/>
    <w:uiPriority w:val="59"/>
    <w:rsid w:val="002E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4">
    <w:name w:val="Gövde metni (4)_"/>
    <w:basedOn w:val="VarsaylanParagrafYazTipi"/>
    <w:link w:val="Gvdemetni41"/>
    <w:uiPriority w:val="99"/>
    <w:rsid w:val="002E6792"/>
    <w:rPr>
      <w:rFonts w:ascii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character" w:customStyle="1" w:styleId="Gvdemetni4KkBykHarf">
    <w:name w:val="Gövde metni (4) + Küçük Büyük Harf"/>
    <w:basedOn w:val="Gvdemetni4"/>
    <w:uiPriority w:val="99"/>
    <w:rsid w:val="002E6792"/>
    <w:rPr>
      <w:rFonts w:ascii="Times New Roman" w:hAnsi="Times New Roman" w:cs="Times New Roman"/>
      <w:b/>
      <w:bCs/>
      <w:smallCaps/>
      <w:spacing w:val="3"/>
      <w:sz w:val="17"/>
      <w:szCs w:val="17"/>
      <w:shd w:val="clear" w:color="auto" w:fill="FFFFFF"/>
    </w:rPr>
  </w:style>
  <w:style w:type="paragraph" w:customStyle="1" w:styleId="Gvdemetni41">
    <w:name w:val="Gövde metni (4)1"/>
    <w:basedOn w:val="Normal"/>
    <w:link w:val="Gvdemetni4"/>
    <w:uiPriority w:val="99"/>
    <w:rsid w:val="002E6792"/>
    <w:pPr>
      <w:widowControl w:val="0"/>
      <w:shd w:val="clear" w:color="auto" w:fill="FFFFFF"/>
      <w:spacing w:before="840" w:after="0" w:line="240" w:lineRule="atLeast"/>
    </w:pPr>
    <w:rPr>
      <w:rFonts w:ascii="Times New Roman" w:hAnsi="Times New Roman" w:cs="Times New Roman"/>
      <w:b/>
      <w:bCs/>
      <w:spacing w:val="3"/>
      <w:sz w:val="17"/>
      <w:szCs w:val="17"/>
    </w:rPr>
  </w:style>
  <w:style w:type="character" w:customStyle="1" w:styleId="Gvdemetni0">
    <w:name w:val="Gövde metni"/>
    <w:basedOn w:val="Gvdemetni"/>
    <w:uiPriority w:val="99"/>
    <w:rsid w:val="002E6792"/>
    <w:rPr>
      <w:rFonts w:ascii="Palatino Linotype" w:hAnsi="Palatino Linotype" w:cs="Palatino Linotype"/>
      <w:spacing w:val="3"/>
      <w:sz w:val="19"/>
      <w:szCs w:val="19"/>
      <w:u w:val="none"/>
      <w:shd w:val="clear" w:color="auto" w:fill="FFFFFF"/>
    </w:rPr>
  </w:style>
  <w:style w:type="character" w:customStyle="1" w:styleId="Gvdemetni1ptbolukbraklyor">
    <w:name w:val="Gövde metni + 1 pt boşluk bırakılıyor"/>
    <w:basedOn w:val="Gvdemetni"/>
    <w:uiPriority w:val="99"/>
    <w:rsid w:val="002E6792"/>
    <w:rPr>
      <w:rFonts w:ascii="Palatino Linotype" w:hAnsi="Palatino Linotype" w:cs="Palatino Linotype"/>
      <w:spacing w:val="33"/>
      <w:sz w:val="19"/>
      <w:szCs w:val="19"/>
      <w:u w:val="none"/>
      <w:shd w:val="clear" w:color="auto" w:fill="FFFFFF"/>
    </w:rPr>
  </w:style>
  <w:style w:type="character" w:customStyle="1" w:styleId="Gvdemetni5">
    <w:name w:val="Gövde metni (5)_"/>
    <w:basedOn w:val="VarsaylanParagrafYazTipi"/>
    <w:link w:val="Gvdemetni51"/>
    <w:uiPriority w:val="99"/>
    <w:rsid w:val="002E6792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Gvdemetni50">
    <w:name w:val="Gövde metni (5)"/>
    <w:basedOn w:val="Gvdemetni5"/>
    <w:uiPriority w:val="99"/>
    <w:rsid w:val="002E6792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Gvdemetni51">
    <w:name w:val="Gövde metni (5)1"/>
    <w:basedOn w:val="Normal"/>
    <w:link w:val="Gvdemetni5"/>
    <w:uiPriority w:val="99"/>
    <w:rsid w:val="002E6792"/>
    <w:pPr>
      <w:widowControl w:val="0"/>
      <w:shd w:val="clear" w:color="auto" w:fill="FFFFFF"/>
      <w:spacing w:after="0" w:line="346" w:lineRule="exact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Gvdemetni8">
    <w:name w:val="Gövde metni8"/>
    <w:basedOn w:val="Gvdemetni"/>
    <w:uiPriority w:val="99"/>
    <w:rsid w:val="006F59F2"/>
    <w:rPr>
      <w:rFonts w:ascii="Palatino Linotype" w:hAnsi="Palatino Linotype" w:cs="Palatino Linotype"/>
      <w:spacing w:val="3"/>
      <w:sz w:val="19"/>
      <w:szCs w:val="19"/>
      <w:u w:val="none"/>
      <w:shd w:val="clear" w:color="auto" w:fill="FFFFFF"/>
    </w:rPr>
  </w:style>
  <w:style w:type="character" w:customStyle="1" w:styleId="Gvdemetni52">
    <w:name w:val="Gövde metni5"/>
    <w:basedOn w:val="Gvdemetni"/>
    <w:uiPriority w:val="99"/>
    <w:rsid w:val="006F59F2"/>
    <w:rPr>
      <w:rFonts w:ascii="Palatino Linotype" w:hAnsi="Palatino Linotype" w:cs="Palatino Linotype"/>
      <w:spacing w:val="3"/>
      <w:sz w:val="19"/>
      <w:szCs w:val="19"/>
      <w:u w:val="single"/>
      <w:shd w:val="clear" w:color="auto" w:fill="FFFFFF"/>
    </w:rPr>
  </w:style>
  <w:style w:type="character" w:customStyle="1" w:styleId="Gvdemetni1ptbolukbraklyor3">
    <w:name w:val="Gövde metni + 1 pt boşluk bırakılıyor3"/>
    <w:basedOn w:val="Gvdemetni"/>
    <w:uiPriority w:val="99"/>
    <w:rsid w:val="006F59F2"/>
    <w:rPr>
      <w:rFonts w:ascii="Palatino Linotype" w:hAnsi="Palatino Linotype" w:cs="Palatino Linotype"/>
      <w:spacing w:val="33"/>
      <w:sz w:val="19"/>
      <w:szCs w:val="19"/>
      <w:u w:val="none"/>
      <w:shd w:val="clear" w:color="auto" w:fill="FFFFFF"/>
    </w:rPr>
  </w:style>
  <w:style w:type="character" w:customStyle="1" w:styleId="Gvdemetni1ptbolukbraklyor2">
    <w:name w:val="Gövde metni + 1 pt boşluk bırakılıyor2"/>
    <w:basedOn w:val="Gvdemetni"/>
    <w:uiPriority w:val="99"/>
    <w:rsid w:val="006F59F2"/>
    <w:rPr>
      <w:rFonts w:ascii="Palatino Linotype" w:hAnsi="Palatino Linotype" w:cs="Palatino Linotype"/>
      <w:spacing w:val="33"/>
      <w:sz w:val="19"/>
      <w:szCs w:val="19"/>
      <w:u w:val="none"/>
      <w:shd w:val="clear" w:color="auto" w:fill="FFFFFF"/>
    </w:rPr>
  </w:style>
  <w:style w:type="character" w:customStyle="1" w:styleId="Resimyazs">
    <w:name w:val="Resim yazısı_"/>
    <w:basedOn w:val="VarsaylanParagrafYazTipi"/>
    <w:link w:val="Resimyazs0"/>
    <w:uiPriority w:val="99"/>
    <w:rsid w:val="006F59F2"/>
    <w:rPr>
      <w:rFonts w:ascii="Palatino Linotype" w:hAnsi="Palatino Linotype" w:cs="Palatino Linotype"/>
      <w:spacing w:val="3"/>
      <w:sz w:val="19"/>
      <w:szCs w:val="19"/>
      <w:shd w:val="clear" w:color="auto" w:fill="FFFFFF"/>
    </w:rPr>
  </w:style>
  <w:style w:type="paragraph" w:customStyle="1" w:styleId="Resimyazs0">
    <w:name w:val="Resim yazısı"/>
    <w:basedOn w:val="Normal"/>
    <w:link w:val="Resimyazs"/>
    <w:uiPriority w:val="99"/>
    <w:rsid w:val="006F59F2"/>
    <w:pPr>
      <w:widowControl w:val="0"/>
      <w:shd w:val="clear" w:color="auto" w:fill="FFFFFF"/>
      <w:spacing w:after="0" w:line="240" w:lineRule="atLeast"/>
    </w:pPr>
    <w:rPr>
      <w:rFonts w:ascii="Palatino Linotype" w:hAnsi="Palatino Linotype" w:cs="Palatino Linotype"/>
      <w:spacing w:val="3"/>
      <w:sz w:val="19"/>
      <w:szCs w:val="19"/>
    </w:rPr>
  </w:style>
  <w:style w:type="character" w:customStyle="1" w:styleId="Gvdemetni30">
    <w:name w:val="Gövde metni (3)"/>
    <w:basedOn w:val="Gvdemetni3"/>
    <w:uiPriority w:val="99"/>
    <w:rsid w:val="006F59F2"/>
    <w:rPr>
      <w:rFonts w:ascii="Palatino Linotype" w:hAnsi="Palatino Linotype" w:cs="Palatino Linotype"/>
      <w:b/>
      <w:bCs/>
      <w:spacing w:val="4"/>
      <w:sz w:val="20"/>
      <w:szCs w:val="20"/>
      <w:u w:val="none"/>
      <w:shd w:val="clear" w:color="auto" w:fill="FFFFFF"/>
    </w:rPr>
  </w:style>
  <w:style w:type="character" w:customStyle="1" w:styleId="Resimyazs3">
    <w:name w:val="Resim yazısı (3)_"/>
    <w:basedOn w:val="VarsaylanParagrafYazTipi"/>
    <w:link w:val="Resimyazs31"/>
    <w:uiPriority w:val="99"/>
    <w:rsid w:val="006F59F2"/>
    <w:rPr>
      <w:rFonts w:ascii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character" w:customStyle="1" w:styleId="Resimyazs3KkBykHarf">
    <w:name w:val="Resim yazısı (3) + Küçük Büyük Harf"/>
    <w:basedOn w:val="Resimyazs3"/>
    <w:uiPriority w:val="99"/>
    <w:rsid w:val="006F59F2"/>
    <w:rPr>
      <w:rFonts w:ascii="Times New Roman" w:hAnsi="Times New Roman" w:cs="Times New Roman"/>
      <w:b/>
      <w:bCs/>
      <w:smallCaps/>
      <w:spacing w:val="3"/>
      <w:sz w:val="17"/>
      <w:szCs w:val="17"/>
      <w:shd w:val="clear" w:color="auto" w:fill="FFFFFF"/>
    </w:rPr>
  </w:style>
  <w:style w:type="character" w:customStyle="1" w:styleId="Resimyazs3KkBykHarf1">
    <w:name w:val="Resim yazısı (3) + Küçük Büyük Harf1"/>
    <w:aliases w:val="1 pt boşluk bırakılıyor1"/>
    <w:basedOn w:val="Resimyazs3"/>
    <w:uiPriority w:val="99"/>
    <w:rsid w:val="006F59F2"/>
    <w:rPr>
      <w:rFonts w:ascii="Times New Roman" w:hAnsi="Times New Roman" w:cs="Times New Roman"/>
      <w:b/>
      <w:bCs/>
      <w:smallCaps/>
      <w:spacing w:val="25"/>
      <w:sz w:val="17"/>
      <w:szCs w:val="17"/>
      <w:shd w:val="clear" w:color="auto" w:fill="FFFFFF"/>
    </w:rPr>
  </w:style>
  <w:style w:type="paragraph" w:customStyle="1" w:styleId="Resimyazs31">
    <w:name w:val="Resim yazısı (3)1"/>
    <w:basedOn w:val="Normal"/>
    <w:link w:val="Resimyazs3"/>
    <w:uiPriority w:val="99"/>
    <w:rsid w:val="006F59F2"/>
    <w:pPr>
      <w:widowControl w:val="0"/>
      <w:shd w:val="clear" w:color="auto" w:fill="FFFFFF"/>
      <w:spacing w:after="180" w:line="240" w:lineRule="atLeast"/>
    </w:pPr>
    <w:rPr>
      <w:rFonts w:ascii="Times New Roman" w:hAnsi="Times New Roman" w:cs="Times New Roman"/>
      <w:b/>
      <w:bCs/>
      <w:spacing w:val="3"/>
      <w:sz w:val="17"/>
      <w:szCs w:val="17"/>
    </w:rPr>
  </w:style>
  <w:style w:type="character" w:customStyle="1" w:styleId="Gvdemetni31ptbolukbraklyor">
    <w:name w:val="Gövde metni (3) + 1 pt boşluk bırakılıyor"/>
    <w:basedOn w:val="Gvdemetni3"/>
    <w:uiPriority w:val="99"/>
    <w:rsid w:val="00E946EE"/>
    <w:rPr>
      <w:rFonts w:ascii="Palatino Linotype" w:hAnsi="Palatino Linotype" w:cs="Palatino Linotype"/>
      <w:b/>
      <w:bCs/>
      <w:spacing w:val="26"/>
      <w:sz w:val="20"/>
      <w:szCs w:val="20"/>
      <w:u w:val="none"/>
      <w:shd w:val="clear" w:color="auto" w:fill="FFFFFF"/>
    </w:rPr>
  </w:style>
  <w:style w:type="character" w:customStyle="1" w:styleId="Balk4">
    <w:name w:val="Başlık #4_"/>
    <w:basedOn w:val="VarsaylanParagrafYazTipi"/>
    <w:link w:val="Balk40"/>
    <w:uiPriority w:val="99"/>
    <w:rsid w:val="00E946EE"/>
    <w:rPr>
      <w:rFonts w:ascii="Palatino Linotype" w:hAnsi="Palatino Linotype" w:cs="Palatino Linotype"/>
      <w:b/>
      <w:bCs/>
      <w:spacing w:val="4"/>
      <w:sz w:val="20"/>
      <w:szCs w:val="20"/>
      <w:shd w:val="clear" w:color="auto" w:fill="FFFFFF"/>
    </w:rPr>
  </w:style>
  <w:style w:type="paragraph" w:customStyle="1" w:styleId="Balk40">
    <w:name w:val="Başlık #4"/>
    <w:basedOn w:val="Normal"/>
    <w:link w:val="Balk4"/>
    <w:uiPriority w:val="99"/>
    <w:rsid w:val="00E946EE"/>
    <w:pPr>
      <w:widowControl w:val="0"/>
      <w:shd w:val="clear" w:color="auto" w:fill="FFFFFF"/>
      <w:spacing w:before="180" w:after="180" w:line="240" w:lineRule="atLeast"/>
      <w:outlineLvl w:val="3"/>
    </w:pPr>
    <w:rPr>
      <w:rFonts w:ascii="Palatino Linotype" w:hAnsi="Palatino Linotype" w:cs="Palatino Linotype"/>
      <w:b/>
      <w:bCs/>
      <w:spacing w:val="4"/>
      <w:sz w:val="20"/>
      <w:szCs w:val="20"/>
    </w:rPr>
  </w:style>
  <w:style w:type="character" w:customStyle="1" w:styleId="Resimyazs1ptbolukbraklyor">
    <w:name w:val="Resim yazısı + 1 pt boşluk bırakılıyor"/>
    <w:basedOn w:val="Resimyazs"/>
    <w:uiPriority w:val="99"/>
    <w:rsid w:val="00E946EE"/>
    <w:rPr>
      <w:rFonts w:ascii="Palatino Linotype" w:hAnsi="Palatino Linotype" w:cs="Palatino Linotype"/>
      <w:spacing w:val="33"/>
      <w:sz w:val="19"/>
      <w:szCs w:val="19"/>
      <w:u w:val="none"/>
      <w:shd w:val="clear" w:color="auto" w:fill="FFFFFF"/>
    </w:rPr>
  </w:style>
  <w:style w:type="character" w:customStyle="1" w:styleId="Balk41ptbolukbraklyor">
    <w:name w:val="Başlık #4 + 1 pt boşluk bırakılıyor"/>
    <w:basedOn w:val="Balk4"/>
    <w:uiPriority w:val="99"/>
    <w:rsid w:val="00E946EE"/>
    <w:rPr>
      <w:rFonts w:ascii="Palatino Linotype" w:hAnsi="Palatino Linotype" w:cs="Palatino Linotype"/>
      <w:b/>
      <w:bCs/>
      <w:spacing w:val="26"/>
      <w:sz w:val="20"/>
      <w:szCs w:val="20"/>
      <w:u w:val="none"/>
      <w:shd w:val="clear" w:color="auto" w:fill="FFFFFF"/>
    </w:rPr>
  </w:style>
  <w:style w:type="character" w:customStyle="1" w:styleId="Resimyazs2">
    <w:name w:val="Resim yazısı (2)_"/>
    <w:basedOn w:val="VarsaylanParagrafYazTipi"/>
    <w:link w:val="Resimyazs21"/>
    <w:uiPriority w:val="99"/>
    <w:rsid w:val="00E946EE"/>
    <w:rPr>
      <w:rFonts w:ascii="Times New Roman" w:hAnsi="Times New Roman" w:cs="Times New Roman"/>
      <w:spacing w:val="3"/>
      <w:sz w:val="18"/>
      <w:szCs w:val="18"/>
      <w:shd w:val="clear" w:color="auto" w:fill="FFFFFF"/>
    </w:rPr>
  </w:style>
  <w:style w:type="character" w:customStyle="1" w:styleId="Gvdemetni1ptbolukbraklyor1">
    <w:name w:val="Gövde metni + 1 pt boşluk bırakılıyor1"/>
    <w:basedOn w:val="Gvdemetni"/>
    <w:uiPriority w:val="99"/>
    <w:rsid w:val="00E946EE"/>
    <w:rPr>
      <w:rFonts w:ascii="Palatino Linotype" w:hAnsi="Palatino Linotype" w:cs="Palatino Linotype"/>
      <w:spacing w:val="33"/>
      <w:sz w:val="19"/>
      <w:szCs w:val="19"/>
      <w:u w:val="none"/>
      <w:shd w:val="clear" w:color="auto" w:fill="FFFFFF"/>
    </w:rPr>
  </w:style>
  <w:style w:type="paragraph" w:customStyle="1" w:styleId="Resimyazs21">
    <w:name w:val="Resim yazısı (2)1"/>
    <w:basedOn w:val="Normal"/>
    <w:link w:val="Resimyazs2"/>
    <w:uiPriority w:val="99"/>
    <w:rsid w:val="00E946EE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8"/>
      <w:szCs w:val="18"/>
    </w:rPr>
  </w:style>
  <w:style w:type="character" w:customStyle="1" w:styleId="Balk43">
    <w:name w:val="Başlık #4 (3)_"/>
    <w:basedOn w:val="VarsaylanParagrafYazTipi"/>
    <w:link w:val="Balk431"/>
    <w:uiPriority w:val="99"/>
    <w:rsid w:val="0093011B"/>
    <w:rPr>
      <w:rFonts w:ascii="Palatino Linotype" w:hAnsi="Palatino Linotype" w:cs="Palatino Linotype"/>
      <w:spacing w:val="3"/>
      <w:sz w:val="19"/>
      <w:szCs w:val="19"/>
      <w:shd w:val="clear" w:color="auto" w:fill="FFFFFF"/>
    </w:rPr>
  </w:style>
  <w:style w:type="character" w:customStyle="1" w:styleId="Balk430">
    <w:name w:val="Başlık #4 (3)"/>
    <w:basedOn w:val="Balk43"/>
    <w:uiPriority w:val="99"/>
    <w:rsid w:val="0093011B"/>
    <w:rPr>
      <w:rFonts w:ascii="Palatino Linotype" w:hAnsi="Palatino Linotype" w:cs="Palatino Linotype"/>
      <w:spacing w:val="3"/>
      <w:sz w:val="19"/>
      <w:szCs w:val="19"/>
      <w:u w:val="single"/>
      <w:shd w:val="clear" w:color="auto" w:fill="FFFFFF"/>
    </w:rPr>
  </w:style>
  <w:style w:type="paragraph" w:customStyle="1" w:styleId="Balk431">
    <w:name w:val="Başlık #4 (3)1"/>
    <w:basedOn w:val="Normal"/>
    <w:link w:val="Balk43"/>
    <w:uiPriority w:val="99"/>
    <w:rsid w:val="0093011B"/>
    <w:pPr>
      <w:widowControl w:val="0"/>
      <w:shd w:val="clear" w:color="auto" w:fill="FFFFFF"/>
      <w:spacing w:after="180" w:line="240" w:lineRule="atLeast"/>
      <w:ind w:hanging="340"/>
      <w:outlineLvl w:val="3"/>
    </w:pPr>
    <w:rPr>
      <w:rFonts w:ascii="Palatino Linotype" w:hAnsi="Palatino Linotype" w:cs="Palatino Linotype"/>
      <w:spacing w:val="3"/>
      <w:sz w:val="19"/>
      <w:szCs w:val="19"/>
    </w:rPr>
  </w:style>
  <w:style w:type="character" w:customStyle="1" w:styleId="Gvdemetni4PalatinoLinotype">
    <w:name w:val="Gövde metni (4) + Palatino Linotype"/>
    <w:aliases w:val="9,5 pt1,Kalın Değil"/>
    <w:basedOn w:val="Gvdemetni4"/>
    <w:uiPriority w:val="99"/>
    <w:rsid w:val="0093011B"/>
    <w:rPr>
      <w:rFonts w:ascii="Palatino Linotype" w:hAnsi="Palatino Linotype" w:cs="Palatino Linotype"/>
      <w:b/>
      <w:bCs/>
      <w:spacing w:val="3"/>
      <w:sz w:val="19"/>
      <w:szCs w:val="19"/>
      <w:u w:val="none"/>
      <w:shd w:val="clear" w:color="auto" w:fill="FFFFFF"/>
    </w:rPr>
  </w:style>
  <w:style w:type="character" w:customStyle="1" w:styleId="Gvdemetni41ptbolukbraklyor">
    <w:name w:val="Gövde metni (4) + 1 pt boşluk bırakılıyor"/>
    <w:basedOn w:val="Gvdemetni4"/>
    <w:uiPriority w:val="99"/>
    <w:rsid w:val="0093011B"/>
    <w:rPr>
      <w:rFonts w:ascii="Times New Roman" w:hAnsi="Times New Roman" w:cs="Times New Roman"/>
      <w:b/>
      <w:bCs/>
      <w:spacing w:val="25"/>
      <w:sz w:val="17"/>
      <w:szCs w:val="17"/>
      <w:u w:val="none"/>
      <w:shd w:val="clear" w:color="auto" w:fill="FFFFFF"/>
    </w:rPr>
  </w:style>
  <w:style w:type="paragraph" w:customStyle="1" w:styleId="Standard">
    <w:name w:val="Standard"/>
    <w:rsid w:val="00153658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5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365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E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E2730"/>
  </w:style>
  <w:style w:type="paragraph" w:styleId="AltBilgi">
    <w:name w:val="footer"/>
    <w:basedOn w:val="Normal"/>
    <w:link w:val="AltBilgiChar"/>
    <w:uiPriority w:val="99"/>
    <w:unhideWhenUsed/>
    <w:rsid w:val="007E2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E2730"/>
  </w:style>
  <w:style w:type="character" w:styleId="Kpr">
    <w:name w:val="Hyperlink"/>
    <w:basedOn w:val="VarsaylanParagrafYazTipi"/>
    <w:uiPriority w:val="99"/>
    <w:unhideWhenUsed/>
    <w:rsid w:val="004D08B7"/>
    <w:rPr>
      <w:color w:val="0000FF" w:themeColor="hyperlink"/>
      <w:u w:val="singl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4D08B7"/>
    <w:pPr>
      <w:spacing w:after="100"/>
    </w:pPr>
  </w:style>
  <w:style w:type="character" w:customStyle="1" w:styleId="Balk1Char">
    <w:name w:val="Başlık 1 Char"/>
    <w:basedOn w:val="VarsaylanParagrafYazTipi"/>
    <w:link w:val="Balk1"/>
    <w:uiPriority w:val="9"/>
    <w:rsid w:val="00006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0067C7"/>
    <w:pPr>
      <w:outlineLvl w:val="9"/>
    </w:p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0067C7"/>
    <w:pPr>
      <w:spacing w:after="100"/>
      <w:ind w:left="440"/>
    </w:pPr>
  </w:style>
  <w:style w:type="paragraph" w:styleId="ListeParagraf">
    <w:name w:val="List Paragraph"/>
    <w:basedOn w:val="Normal"/>
    <w:uiPriority w:val="34"/>
    <w:qFormat/>
    <w:rsid w:val="001253ED"/>
    <w:pPr>
      <w:ind w:left="720"/>
      <w:contextualSpacing/>
    </w:pPr>
  </w:style>
  <w:style w:type="paragraph" w:customStyle="1" w:styleId="DecimalAligned">
    <w:name w:val="Decimal Aligned"/>
    <w:basedOn w:val="Normal"/>
    <w:uiPriority w:val="40"/>
    <w:qFormat/>
    <w:rsid w:val="00166666"/>
    <w:pPr>
      <w:tabs>
        <w:tab w:val="decimal" w:pos="360"/>
      </w:tabs>
    </w:pPr>
  </w:style>
  <w:style w:type="paragraph" w:styleId="DipnotMetni">
    <w:name w:val="footnote text"/>
    <w:basedOn w:val="Normal"/>
    <w:link w:val="DipnotMetniChar"/>
    <w:uiPriority w:val="99"/>
    <w:unhideWhenUsed/>
    <w:rsid w:val="0016666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166666"/>
    <w:rPr>
      <w:rFonts w:eastAsiaTheme="minorEastAsia"/>
      <w:sz w:val="20"/>
      <w:szCs w:val="20"/>
    </w:rPr>
  </w:style>
  <w:style w:type="character" w:styleId="HafifVurgulama">
    <w:name w:val="Subtle Emphasis"/>
    <w:basedOn w:val="VarsaylanParagrafYazTipi"/>
    <w:uiPriority w:val="19"/>
    <w:qFormat/>
    <w:rsid w:val="00166666"/>
    <w:rPr>
      <w:rFonts w:eastAsiaTheme="minorEastAsia" w:cstheme="minorBidi"/>
      <w:bCs w:val="0"/>
      <w:i/>
      <w:iCs/>
      <w:color w:val="808080" w:themeColor="text1" w:themeTint="7F"/>
      <w:szCs w:val="22"/>
      <w:lang w:val="tr-TR"/>
    </w:rPr>
  </w:style>
  <w:style w:type="table" w:styleId="AkGlgeleme-Vurgu1">
    <w:name w:val="Light Shading Accent 1"/>
    <w:basedOn w:val="NormalTablo"/>
    <w:uiPriority w:val="60"/>
    <w:rsid w:val="0016666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Maddemi">
    <w:name w:val="List Bullet"/>
    <w:basedOn w:val="Normal"/>
    <w:uiPriority w:val="99"/>
    <w:unhideWhenUsed/>
    <w:rsid w:val="00B05028"/>
    <w:pPr>
      <w:numPr>
        <w:numId w:val="12"/>
      </w:numPr>
      <w:contextualSpacing/>
    </w:pPr>
  </w:style>
  <w:style w:type="paragraph" w:customStyle="1" w:styleId="Default">
    <w:name w:val="Default"/>
    <w:rsid w:val="00917B80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table" w:customStyle="1" w:styleId="TabloKlavuzuAk1">
    <w:name w:val="Tablo Kılavuzu Açık1"/>
    <w:basedOn w:val="NormalTablo"/>
    <w:uiPriority w:val="40"/>
    <w:rsid w:val="00917B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F0B6D99F0E40E49B506F8A50AFCA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B8117A-A643-49F2-81D1-BBC681AA6FC3}"/>
      </w:docPartPr>
      <w:docPartBody>
        <w:p w:rsidR="00840ECA" w:rsidRDefault="00840ECA" w:rsidP="00840ECA">
          <w:pPr>
            <w:pStyle w:val="AAF0B6D99F0E40E49B506F8A50AFCA9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40ECA"/>
    <w:rsid w:val="000334DD"/>
    <w:rsid w:val="00085084"/>
    <w:rsid w:val="00113C29"/>
    <w:rsid w:val="003C68C2"/>
    <w:rsid w:val="00840ECA"/>
    <w:rsid w:val="00956F0B"/>
    <w:rsid w:val="00AD61DA"/>
    <w:rsid w:val="00B10992"/>
    <w:rsid w:val="00BB459A"/>
    <w:rsid w:val="00BF2145"/>
    <w:rsid w:val="00FB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AF0B6D99F0E40E49B506F8A50AFCA9B">
    <w:name w:val="AAF0B6D99F0E40E49B506F8A50AFCA9B"/>
    <w:rsid w:val="00840ECA"/>
  </w:style>
  <w:style w:type="paragraph" w:customStyle="1" w:styleId="98D3412119754DF58F0F73F51F3ECB0E">
    <w:name w:val="98D3412119754DF58F0F73F51F3ECB0E"/>
    <w:rsid w:val="00840ECA"/>
  </w:style>
  <w:style w:type="paragraph" w:customStyle="1" w:styleId="2354B5E99844493D8747AB4200B90405">
    <w:name w:val="2354B5E99844493D8747AB4200B90405"/>
    <w:rsid w:val="00840ECA"/>
  </w:style>
  <w:style w:type="paragraph" w:customStyle="1" w:styleId="864D6313753D406C8BF4BDC47BEAB5DD">
    <w:name w:val="864D6313753D406C8BF4BDC47BEAB5DD"/>
    <w:rsid w:val="00840ECA"/>
  </w:style>
  <w:style w:type="paragraph" w:customStyle="1" w:styleId="0262ACFFAE954EE8B2EBEA439E97C829">
    <w:name w:val="0262ACFFAE954EE8B2EBEA439E97C829"/>
    <w:rsid w:val="00840ECA"/>
  </w:style>
  <w:style w:type="paragraph" w:customStyle="1" w:styleId="3461FD370DC149CD945069CFCA6E2FC8">
    <w:name w:val="3461FD370DC149CD945069CFCA6E2FC8"/>
    <w:rsid w:val="00840ECA"/>
  </w:style>
  <w:style w:type="paragraph" w:customStyle="1" w:styleId="8B200A708CD847D7ADC03D51F7621D82">
    <w:name w:val="8B200A708CD847D7ADC03D51F7621D82"/>
    <w:rsid w:val="00840ECA"/>
  </w:style>
  <w:style w:type="paragraph" w:customStyle="1" w:styleId="B57312ABBDCE45D0AA71952442847825">
    <w:name w:val="B57312ABBDCE45D0AA71952442847825"/>
    <w:rsid w:val="00840ECA"/>
  </w:style>
  <w:style w:type="paragraph" w:customStyle="1" w:styleId="F9ABF50B1E414962AB626D48CF7A2B92">
    <w:name w:val="F9ABF50B1E414962AB626D48CF7A2B92"/>
    <w:rsid w:val="00840ECA"/>
  </w:style>
  <w:style w:type="paragraph" w:customStyle="1" w:styleId="9A2DD70B1F9B434CB727092E53EBE4ED">
    <w:name w:val="9A2DD70B1F9B434CB727092E53EBE4ED"/>
    <w:rsid w:val="00840ECA"/>
  </w:style>
  <w:style w:type="paragraph" w:customStyle="1" w:styleId="634F0D14D3B14DBBA38E83503CEDA5F7">
    <w:name w:val="634F0D14D3B14DBBA38E83503CEDA5F7"/>
    <w:rsid w:val="00840ECA"/>
  </w:style>
  <w:style w:type="paragraph" w:customStyle="1" w:styleId="FB4335630019442CAF0C6D1E4C2A7B1A">
    <w:name w:val="FB4335630019442CAF0C6D1E4C2A7B1A"/>
    <w:rsid w:val="00840ECA"/>
  </w:style>
  <w:style w:type="paragraph" w:customStyle="1" w:styleId="70FBD06E61A34A88BEE26876ADF836E2">
    <w:name w:val="70FBD06E61A34A88BEE26876ADF836E2"/>
    <w:rsid w:val="00840ECA"/>
  </w:style>
  <w:style w:type="paragraph" w:customStyle="1" w:styleId="98B253211EF34FF1AC66F4D9B741B328">
    <w:name w:val="98B253211EF34FF1AC66F4D9B741B328"/>
    <w:rsid w:val="00840ECA"/>
  </w:style>
  <w:style w:type="paragraph" w:customStyle="1" w:styleId="6DD0BCF8D6374723AC9C6D5A03FF9FFA">
    <w:name w:val="6DD0BCF8D6374723AC9C6D5A03FF9FFA"/>
    <w:rsid w:val="00840ECA"/>
  </w:style>
  <w:style w:type="paragraph" w:customStyle="1" w:styleId="F62EA4C991454E65BD82AA2B1E72122E">
    <w:name w:val="F62EA4C991454E65BD82AA2B1E72122E"/>
    <w:rsid w:val="00840ECA"/>
  </w:style>
  <w:style w:type="paragraph" w:customStyle="1" w:styleId="A3846BF3A1D64C118159E888F7D478E9">
    <w:name w:val="A3846BF3A1D64C118159E888F7D478E9"/>
    <w:rsid w:val="00840ECA"/>
  </w:style>
  <w:style w:type="paragraph" w:customStyle="1" w:styleId="63878607EEF74F2381F247989B7C4CE9">
    <w:name w:val="63878607EEF74F2381F247989B7C4CE9"/>
    <w:rsid w:val="00840ECA"/>
  </w:style>
  <w:style w:type="paragraph" w:customStyle="1" w:styleId="BC826D05AD0F42C1B9C3F0010C8B5659">
    <w:name w:val="BC826D05AD0F42C1B9C3F0010C8B5659"/>
    <w:rsid w:val="00840E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D79F68-0A35-47C4-AC4C-AF7F4C773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23</Pages>
  <Words>2076</Words>
  <Characters>11836</Characters>
  <Application>Microsoft Office Word</Application>
  <DocSecurity>0</DocSecurity>
  <Lines>98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KÖYCEĞİZ 2023 EĞİTİM VİZYONU ÇALIŞTAYI  - KÖYCEĞİZ /2019</vt:lpstr>
    </vt:vector>
  </TitlesOfParts>
  <Company/>
  <LinksUpToDate>false</LinksUpToDate>
  <CharactersWithSpaces>13885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KÖYCEĞİZ 2023 EĞİTİM VİZYONU ÇALIŞTAYI  - KÖYCEĞİZ /2019</dc:title>
  <dc:creator>yıldız</dc:creator>
  <cp:lastModifiedBy>SEDATSB2017</cp:lastModifiedBy>
  <cp:revision>31</cp:revision>
  <cp:lastPrinted>2019-01-04T08:17:00Z</cp:lastPrinted>
  <dcterms:created xsi:type="dcterms:W3CDTF">2019-01-03T13:05:00Z</dcterms:created>
  <dcterms:modified xsi:type="dcterms:W3CDTF">2019-01-04T12:40:00Z</dcterms:modified>
</cp:coreProperties>
</file>